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dfd9" w14:textId="a2ad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Биржанского сельского округа Зайсанского района от 29 мая 2019 года № 5 "Об установлении ограничительных мероприятий на крестьянское хозяйство "Айгерім" в участке Сексен Биржанского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Биржанского сельского округа Зайсанского района Восточно-Казахстанской области от 15 мая 2020 года № 1. Зарегистрировано Департаментом юстиции Восточно-Казахстанской области 15 мая 2020 года № 7089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26 ноября 2019 года № 272 аким Биржанского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"Айгерім" на участке Сексен Биржанского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Биржанского сельского округа Зайсанского района от 29 мая 2019 года № 5 "Об установлении ограничительных мероприятий на крестьянское хозяйство "Айгерім" в участке Сексен Биржанского сельского округа" (зарегистрированного в Реестре государственной регистрации нормативных правовых актов за № 5986 от 31 мая 2019 года, опубликовано 05 июня 2019 года в газетах "Достық", и в Эталонном контрольном банке нормативных правовых актов Республики Казахстан в электронном виде от 12 июня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Биржанского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Биржанского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