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c0ca" w14:textId="b73c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Карабулакского сельского округа Зайсанского района от 6 августа 2020 года № 5 "Об установлении ограничительных мероприятии на участке "Саркырама" Карабулакского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9 октября 2020 года № 6. Зарегистрировано Департаментом юстиции Восточно-Казахстанской области 15 октября 2020 года № 7653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01 октября 2020 года № 674 аким Карабулакского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участке "Саркырама" Карабулакского сельского округа Зайсанского района в связи с проведением комплекса ветеринарных мероприятии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Зайсанского района от 6 августа 2020 года № 5 "Об установлении ограничительных мероприятии на участке "Саркырама" Карабулакского сельского округа" (зарегистрированного в Реестре государственной регистрации нормативных правовых актов за № 7440 от 11 августа 2020 года, опубликовано от 15 августа 2020 года в газетах "Достық", и в Эталонном контрольном банке нормативных правовых актов Республики Казахстан в электронном виде от 13 августа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