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5908" w14:textId="64a5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Шиликтинского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68-9. Зарегистрировано Департаментом юстиции Восточно-Казахстанской области 30 декабря 2020 года № 8151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 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Шиликтинского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- 39137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- 40347,1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1210,1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Шиликтинского сельского округа на 2021 год установлен объем субвенции, передаваемый из районного бюджета в сумме 23570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1210,1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40347,1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№68-9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4"/>
        <w:gridCol w:w="1884"/>
        <w:gridCol w:w="3130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