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0953" w14:textId="8360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2020-2021 годы по Зайсанскому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26 июня 2020 года № 56-4. Зарегистрировано Департаментом юстиции Восточно-Казахстанской области 9 июля 2020 года № 7303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на 2020-2021 годы по Зайсанскому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Зайсанского районного маслихата от 22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27-9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на 2018-2019 годы по Зайсанскому району" (зарегистрировано в Реестре государственной регистрации нормативных правовых актов за номером 5-11-161, опубликовано в Эталонном контрольном банке нормативных правовых актов Республики Казахстан в электронном виде от 27 июля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на 2020-2021 годы по Зайсанскому району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Зайсанскому району на 2020-2021 годы (далее - План)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Рес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(зарегистрировано в Реестре государственной регистрации нормативных правовых актов за номером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(зарегистрировано в Реестре государственной регистрации нормативных правовых актов за номером 11064).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Зайсанском районе имеются 1 городской и 8 сельских округов, 37 сельских населенных пункта.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Зайсанского района 1 044 424 га, из них пастбищные земли – 747 944 га, орошаемые земли – 28 562 га.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сельскохозяйственного угодья – 837 100 га;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68 853 га;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- 3 500 га;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88 077 га;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54 571 га;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238 212 га.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отличается с большими суточными амплитудами температуры воздуха. По климатическим условиям территория района относится к пустынно-степной и горным зонам. Приблизительно 45 % территории района является горным. Занимая всю южную часть района горы Сауыр, Сайхан и Манырак тянутся с востока на запад до гор Тарбагатая. Высшая точка горы Сауыр (Мұзтау) достигает 3800 метра. Гора Манырак примерно 1900 метр. Почвенный слой представлены из плодородного горного чернозема, горными темно-каштановыми и горными светло-каштановыми почвами.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Степная, луговая зона занимает центральную и северо-западную часть района. Составляет приблизительно 35-40% территории района. Пахотные и сенокосные угодья в основном расположены в этом районе. Почвенный слой в основном низкопродуктивные светлокаштановые почвы.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Полупустынные регионы занимает северо-восток от района, что составляет примерно 15-20% от всей площади. В этих местах расположены песчаные массивы Акжон и Кабыргатал.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9 ветеринарных пунктов, 21 скотомогильников и 125 колодцев. Половины этих колодцев требует реконструкций.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Зайсанском районе насчитывается 79591 голов крупного скота, 88148 голов мелкого скота, 30650 голов лошадей , из них у подсобного хозяйства 41637 голов крупного скота, 54853 голов мелкого скота, 9298 голов лошадей.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Зайсанскому району имеются всего 747 944 га пастбищных угодий. В черте населенного пункта числится 61 266 га пастбищ.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27320 га пастбищных угодий.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Необходимая площадь пастбища на одну голову животного рассчитана на 12 месяцев и учитывая длительность пастбищного периода в районе, в плане продолжительность пастбищного периода для крупного скота принято 7 месяцев, для овец и коз 8 месяцев и для лошадей 12 месяцев. Крупные и мелкие скоты остальные 4-5 месяцев в году будут находиться на стойловом содержании.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Закону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пастбищеоборот – это система периодического и последовательного использования пастбищ и ухода за ними для поддержания их в продуктивном состоянии в соответствии с планом по управлению пастбищами и их использованию.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схемы пастбищного оборота ежегодно рассматривается замена порядка использования пастбищами. Так же учитываются природные особенности пастбищ и хозяйственные условия пользователей пастбищ.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Зайсанскому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2020-2021 годы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Зайсанскому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2020-2021 годы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Зайсанскому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2020-2021 годы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 с обозначением внешних и внутренних границ и площадей пастбищ, в том числе сезонных, объектов пастбищной инфраструктуры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Зайсанскому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2020-2021 годы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Зайсанскому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2020-2021 годы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Зайсанскому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2020-2021 годы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Зайсанскому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2020-2021 годы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7"/>
        <w:gridCol w:w="2419"/>
        <w:gridCol w:w="3472"/>
        <w:gridCol w:w="3472"/>
      </w:tblGrid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сельские округа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 сельский округ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Дайырский сельский округ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Сартерекский сельский округ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Шиликтинский сельский округ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городской округ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