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5572" w14:textId="2845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Суыкбулак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53/551-VI. Зарегистрировано Департаментом юстиции Восточно-Казахстанской области 31 декабря 2020 года № 8166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Суыкбулак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116746,2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Суыкбулак Жарминского района на 2021 год объемы субвенций в сумме 17826,0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10/176-VII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42/362-VI "О бюджете поселка Суыкбулак Жарминского района на 2020-2022 годы" (зарегистрировано в Реестре государственной регистрации нормативных правовых актов за № 6635, опубликовано в Эталонном контрольном банке нормативных правовых актов Республики Казахстан в электронном виде от 4 февраля 2020 года, в газете "Қалба тынысы" от 29 мая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45/399-VI "О внесении изменений в решение Жарминского районного маслихата от 13 января 2020 года № 42/362-VI "О бюджете поселка Суыкбулак Жарминского района на 2020-2022 годы"" (зарегистрировано в Реестре государственной регистрации нормативных правовых актов за № 7073, опубликовано в Эталонном контрольном банке нормативных правовых актов Республики Казахстан в электронном виде от 20 мая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48/448-VI "О внесении изменений в решение Жарминского районного маслихата от 13 января 2020 года № 42/362-VI "О бюджете поселка Суыкбулак Жарминского района на 2020-2022 годы"" (зарегистрировано в Реестре государственной регистрации нормативных правовых актов за № 7476, опубликовано в Эталонном контрольном банке нормативных правовых актов Республики Казахстан в электронном виде от 25 августа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49/462-VI "О внесении изменений в решение Жарминского районного маслихата от 13 января 2020 года № 42/362-VI "О бюджете поселка Суыкбулак Жарминского района на 2020-2022 годы"" (зарегистрировано в Реестре государственной регистрации нормативных правовых актов за № 7543, опубликовано в Эталонном контрольном банке нормативных правовых актов Республики Казахстан в электронном виде от 21 сентября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52/509-VI "О внесении изменений в решение Жарминского районного маслихата от 13 января 2020 года № 42/362-VI "О бюджете поселка Суыкбулак Жарминского района на 2020-2022 годы"" (зарегистрировано в Реестре государственной регистрации нормативных правовых актов за № 7895, опубликовано в Эталонном контрольном банке нормативных правовых актов Республики Казахстан в электронном виде от 2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