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66a6a" w14:textId="e666a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Жарминского районного маслихата от 13 января 2020 года № 42/357-VI "О бюджете Калбатауского сельского округа Жарминского района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Жарминского районного маслихата Восточно-Казахстанской области от 25 сентября 2020 года № 50/477-VI. Зарегистрировано Департаментом юстиции Восточно-Казахстанской области 30 сентября 2020 года № 7605. Утратило силу - решением Жарминского районного маслихата Восточно-Казахстанской области от 30 декабря 2020 года № 53/546-VI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Жарминского районного маслихата Восточно-Казахстанской области от 30.12.2020 № 53/546-VI (вводится в действие с 01.01.2021).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Примечание ИЗПИ.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В тексте документа сохранена пунктуация и орфография оригинала.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и пунктом 2-7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10 сентября 2020 года № 49/454-VI "О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27 декабря 2019 года № 41/333-VI "О бюджете Жарминского района на 2020-2022 годы"" (зарегистрировано в Реестре государственной регистрации нормативных правовых актов за № 7550), Жарминский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Жарминского районного маслихата от 13 января 2020 года № 42/357-VI "О бюджете Калбатауского сельского округа Жарминского района на 2020-2022 годы" (зарегистрировано в Реестре государственной регистрации нормативных правовых актов за № 6641, опубликовано в Эталонном контрольном банке нормативных правовых актов Республики Казахстан в электронном виде 5 февраля 2020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Калбатауского сельского округа Жарминского района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91043,8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34229,0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1800,0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55014,8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103334,7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-12290,9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(использование профицита) – 12290,9 тысяч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0,0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12290,9 тысяч тенге.";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Шаяхметов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Жарминского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Сахметжанова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25 сентября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50/477-VI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Жарминского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13 января 2020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42/357-VI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Калбатауского сельского округа Жарминского района на 2020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0"/>
        <w:gridCol w:w="761"/>
        <w:gridCol w:w="490"/>
        <w:gridCol w:w="761"/>
        <w:gridCol w:w="7675"/>
        <w:gridCol w:w="21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доходы (тысяч тенге)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91 043,8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34 229,0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с доходов, не облагаемых у источника выплаты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30 909,0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имущество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29 431,0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юридических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 с физических лиц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26 811,0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размещение наружной (визуальной) рекламы на объектах стационарного размещения рекламы в полосе отвода автомобильных дорог общего пользования республиканского, областного и районного значения, проходящих через территории городов районного значения, сел, поселков, сельских округов и на открытом пространстве за пределами помещений в городе районного значения, селе, поселке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 коммунальной собственности города районного значения, села, поселка, сельского округа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55 014,8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55 014,8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55 014,8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22 115,8</w:t>
            </w:r>
          </w:p>
        </w:tc>
      </w:tr>
      <w:tr>
        <w:trPr>
          <w:trHeight w:val="30" w:hRule="atLeast"/>
        </w:trPr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32 899,0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7"/>
        <w:gridCol w:w="1117"/>
        <w:gridCol w:w="1517"/>
        <w:gridCol w:w="1517"/>
        <w:gridCol w:w="3521"/>
        <w:gridCol w:w="35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5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затраты (тысяч тенге)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103 334,7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43 208,2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42 324,2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50 039,0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21 639,0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5 500,0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22 900,0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9 583,0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504,5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аппарата акима города районного значения, села, поселка, сельского округа перед вышестоящим бюджетом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  <w:tr>
        <w:trPr>
          <w:trHeight w:val="30" w:hRule="atLeast"/>
        </w:trPr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12 290,9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