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1765" w14:textId="7d41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27 декабря 2019 года № 41/333-VI "О бюджете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10 сентября 2020 года № 49/454-VI. Зарегистрировано Департаментом юстиции Восточно-Казахстанской области 18 сентября 2020 года № 7550. Утратило силу - решением Жарминского районного маслихата Восточно-Казахстанской области от 25 декабря 2020 года № 53/521-VI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Жарминского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53/521-VI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21 августа 2020 года № 41/466-VІ "О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35/389-VІ "Об областном бюджете на 2020-2022 годы" (зарегистрировано в Реестре государственной регистрации нормативных правовых актов за № 7500),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41/333-VІ "О бюджете Жарминского района на 2020-2022 годы" (зарегистрировано в Реестре государственной регистрации нормативных правовых актов за № 6484, опубликовано в Эталонном контрольном банке нормативных правовых актов Республики Казахстан в электронном виде от 14 января 2020 года, в газете "Қалба тынысы" от 24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10888435,5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3835357,0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11660,5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25939,0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7015479,0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11084298,7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21478,0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48460,0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26982,0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-217341,2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217341,2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226529,0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26982,0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17794,2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Жарминского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41/333-VI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829"/>
        <w:gridCol w:w="534"/>
        <w:gridCol w:w="829"/>
        <w:gridCol w:w="6523"/>
        <w:gridCol w:w="30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10888435,5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3835357,0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1464264,0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1294264,0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1294064,0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1150431,0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1150431,0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1150431,0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1154679,0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1150172,0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1150172,0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произведенных на территории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11660,5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2660,5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7015479,0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7013186,7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7013186,7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2571152,3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1064789,4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2960044,0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компенсацию потерь в связи с принятием законодательства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46"/>
        <w:gridCol w:w="1149"/>
        <w:gridCol w:w="1149"/>
        <w:gridCol w:w="5195"/>
        <w:gridCol w:w="3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11084298,7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666850,7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184893,0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144519,6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40197,4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411431,7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33486,9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32976,9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377944,8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105495,8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5586842,8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334307,9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334307,9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332133,9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4912528,9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4749663,5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4649152,4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100511,1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162865,4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162865,4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516596,0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516596,0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1436234,7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540370,7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535370,7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417000,7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890099,0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845544,0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249822,0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58509,1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31310,1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31310,1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пригородных и внутрирайонных общественных пассажирских перевозок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773702,1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9905,4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763796,7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163259,4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163259,4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549013,3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486313,9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62699,4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723045,8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723045,8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723045,8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355274,0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IV. Сальдо по операциям с финансовыми активами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-217341,2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217341,2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226529,0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41/333-VI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республиканского бюджета районному бюджету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675"/>
        <w:gridCol w:w="1424"/>
        <w:gridCol w:w="1424"/>
        <w:gridCol w:w="4245"/>
        <w:gridCol w:w="34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2698211,0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875323,0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36220,9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36220,9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36220,9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835832,1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814193,1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801902,0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12291,1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355382,0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259996,0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259996,0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259996,0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845204,0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845204,0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748574,0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748574,0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584616,0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584616,0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437683,0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437683,0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41/333-VI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Предусмотренные средства для реализации мер социальной поддержки специалистам социальной сферы сельских населенных пунктов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5"/>
        <w:gridCol w:w="28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49/454-VI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41/333-VI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трансфертов из районного бюджета бюджетам городов районного значения, сел, поселков, сельских округов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0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Акжальского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Аршалинского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Ауэзов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Бельтерекского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Бирликшильского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Божыгурского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Жангизтобе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Жарма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Жарыкского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Калбатауского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Капанбулакского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Каратобинского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Кызылагашского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Суыкбулак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Ушбиикского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Шалабайского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Акжальского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Аршалинского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Ауэзов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Бельтерекского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Бирликшильского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Божыгурского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Жангизтобе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Жарма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Жарыкского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Калбатауского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Капанбулакского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Каратобинского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Кызылагашского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Суыкбулак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Ушбиикского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Шалабайского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Акжальского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Аршалинского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Ауэзов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Бельтерекского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Бирликшильского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Божыгурского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Жангизтобе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Жарма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Жарыкского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Калбатауского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Капанбулакского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Каратобинского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Кызылагашского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Суыкбулак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Ушбиикского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Шалабайского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