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da98" w14:textId="44ed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поселка Жарма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48/439-VI. Зарегистрировано Департаментом юстиции Восточно-Казахстанской области 21 августа 2020 года № 7465.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Жарма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2"/>
        <w:gridCol w:w="248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