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416c8" w14:textId="0c416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13 января 2020 года № 42/354-VI "О бюджете поселка Жангизтобе Жарминского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24 июня 2020 года № 47/423-VI. Зарегистрировано Департаментом юстиции Восточно-Казахстанской области 2 июля 2020 года № 7254. Утратило силу - решением Жарминского районного маслихата Восточно-Казахстанской области от 30 декабря 2020 года № 53/543-VI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Жарминского районного маслихата Восточно-Казахстанской области от 30.12.2020 </w:t>
      </w:r>
      <w:r>
        <w:rPr>
          <w:rFonts w:ascii="Times New Roman"/>
          <w:b w:val="false"/>
          <w:i w:val="false"/>
          <w:color w:val="ff0000"/>
          <w:sz w:val="28"/>
        </w:rPr>
        <w:t>№ 53/543-VI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и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Жарминский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Жарминского районного маслихата от 13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42/354-VI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поселка Жангизтобе Жарминского района на 2020-2022 годы" (зарегистрировано в Реестре государственной регистрации нормативных правовых актов за № 6644, опубликовано в Эталонном контрольном банке нормативных правовых актов Республики Казахстан в электронном виде 5 февраля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Жангизтобе Жарминского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105 917,0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8371,0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97 523,0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108 029,8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-2 112,8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2 112,8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2 112,8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Догалбаев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Жарминского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47/423-VI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13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42/354-VI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Жангизтобе Жарминского района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744"/>
        <w:gridCol w:w="480"/>
        <w:gridCol w:w="745"/>
        <w:gridCol w:w="7508"/>
        <w:gridCol w:w="23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105 917,0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8 371,0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7 871,0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6 896,0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6 583,0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97 523,0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97 523,0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97 523,0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74 398,0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1116"/>
        <w:gridCol w:w="1517"/>
        <w:gridCol w:w="1517"/>
        <w:gridCol w:w="3521"/>
        <w:gridCol w:w="35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108 029,8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26 352,8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26 352,8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26 352,8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25 874,8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79 674,0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79 674,0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79 674,0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6 394,0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-2 112,8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