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45514" w14:textId="26455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"О бюджете города Шар Жарминского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29 апреля 2020 года № 45/401-VI. Зарегистрировано Департаментом юстиции Восточно-Казахстанской области 15 мая 2020 года № 7066. Утратило силу - решением Жарминского районного маслихата Восточно-Казахстанской области от 30 декабря 2020 года № 53/554-VI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Жарминского районного маслихата Восточно-Казахстанской области от 30.12.2020 № 53/554-VI (вводится в действие с 01.01.2021).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1,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 апреля 2020 года № 44/376-VІ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27 декабря 2019 года № 41/333-VІ "О бюджете Жарминского района на 2020-2022 годы" (зарегистрировано в Реестре государственной регистрации нормативных правовых актов за № 6880) Жарминский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13 января 2020 года № 42/365-VI "О бюджете города Шар Жарминского района на 2020-2022 годы" (зарегистрировано в Реестре государственной регистрации нормативных правовых актов за № 6632, опубликовано в Эталонном контрольном банке нормативных правовых актов Республики Казахстан в электронном виде 4 февраля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Шар Жарминского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74443,0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24016,0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–300,0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50127,0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78824,6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-4381,6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4381,6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4381,6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Жарминского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45/401-VI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42/365-VI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Шар Жарминского района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490"/>
        <w:gridCol w:w="761"/>
        <w:gridCol w:w="7675"/>
        <w:gridCol w:w="2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74 443,0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24 016,0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23 216,0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14 727,0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50 127,0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50 127,0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50 127,0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14 635,0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78 824,6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36 557,0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36 557,0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36 557,0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35 647,0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26 019,8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26 019,8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26 019,8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8 316,0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17 203,8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13 963,0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13 963,0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13 963,0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13 963,0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1 784,8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1 784,8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1 784,8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1 784,8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-4 381,6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4 381,6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4 381,6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4 381,6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4 381,6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