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8d2" w14:textId="5659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 апреля 2020 года № 44/376-VI. Зарегистрировано Департаментом юстиции Восточно-Казахстанской области 13 апреля 2020 года № 6880.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6778),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9520871,7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4252113,0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12104,0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5230715,7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9538665,9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20736,0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-38530,2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38530,2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47718,0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9520871,7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5230715,7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5228423,4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5228423,4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1113458,0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1154921,4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6"/>
        <w:gridCol w:w="4861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9538665,9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5292795,0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1242684,7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112694,4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-38530,2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4"/>
        <w:gridCol w:w="1231"/>
        <w:gridCol w:w="1231"/>
        <w:gridCol w:w="1231"/>
        <w:gridCol w:w="4427"/>
        <w:gridCol w:w="26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520580,4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2020 -2022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90"/>
        <w:gridCol w:w="822"/>
        <w:gridCol w:w="822"/>
        <w:gridCol w:w="822"/>
        <w:gridCol w:w="3994"/>
        <w:gridCol w:w="2011"/>
        <w:gridCol w:w="1795"/>
        <w:gridCol w:w="10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1166241,4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рабочему проекту "Строительство блочно-модульной котельной для четырех 2-х этажных 16-ти квартирных жилых домов в селе Калбатау"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рабочему проекту "Строительство котельной к средней школы имени Т. Хасенулы в селе Капанбулак"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2-х 16-ти квартирных двухэтажных жилых домов в с.Калбатау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30913,0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690"/>
        <w:gridCol w:w="1456"/>
        <w:gridCol w:w="1456"/>
        <w:gridCol w:w="1456"/>
        <w:gridCol w:w="3376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