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8d753" w14:textId="a28d7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Калбатауского сельского округа Жарминского района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13 января 2020 года № 42/357-VI. Зарегистрировано Департаментом юстиции Восточно-Казахстанской области 20 января 2020 года № 6641. Утратило силу - решением Жарминского районного маслихата Восточно-Казахстанской области от 30 декабря 2020 года № 53/546-VI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Жарминского районного маслихата Восточно-Казахстанской области от 30.12.2020 № 53/546-VI (вводится в действие с 01.01.2021).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27 декабря 2019 года № 41/333-VІ "О бюджете Жарминского района на 2020-2022 годы" (зарегистрировано в Реестре государственной регистрации нормативных правовых актов за № 6484) Жарминский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Калбатауского сельского округа Жарминского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97151,1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40402,3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56148,8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109442,0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-12290,9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12290,9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12290,9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Жарминского районного маслихата Восточно-Казахстанской области от 23.11.2020 </w:t>
      </w:r>
      <w:r>
        <w:rPr>
          <w:rFonts w:ascii="Times New Roman"/>
          <w:b w:val="false"/>
          <w:i w:val="false"/>
          <w:color w:val="000000"/>
          <w:sz w:val="28"/>
        </w:rPr>
        <w:t>№ 52/505-VI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бюджете Калбатауского сельского округа Жарминского района на 2020 год объемы субвенций в сумме 32899,0 тысяч тенге.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Тулеубаева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42/357-VI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Калбатауского сельского округа Жарминского района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Жарминского районного маслихата Восточно-Казахстанской области от 23.11.2020 </w:t>
      </w:r>
      <w:r>
        <w:rPr>
          <w:rFonts w:ascii="Times New Roman"/>
          <w:b w:val="false"/>
          <w:i w:val="false"/>
          <w:color w:val="ff0000"/>
          <w:sz w:val="28"/>
        </w:rPr>
        <w:t>№ 52/505-VI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761"/>
        <w:gridCol w:w="490"/>
        <w:gridCol w:w="761"/>
        <w:gridCol w:w="7675"/>
        <w:gridCol w:w="2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97 151,1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40 402,3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14 654,3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14 654,3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14 654,3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25 570,0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24 210,0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22 000,0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56 148,8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56 148,8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56 148,8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23 249,8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государственные услуги общего характера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32 899,0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117"/>
        <w:gridCol w:w="1517"/>
        <w:gridCol w:w="1517"/>
        <w:gridCol w:w="3521"/>
        <w:gridCol w:w="35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109 442,0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47 946,2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47 946,2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47 946,2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47 062,2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41 539,0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41 539,0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41 539,0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21 639,0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19 452,3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19 452,3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19 452,3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19 452,3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-12 290,9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12 290,9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12 290,9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12 290,9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12 290,9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12 290,9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42/357-VI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Калбатауского сельского округа Жарминского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761"/>
        <w:gridCol w:w="490"/>
        <w:gridCol w:w="761"/>
        <w:gridCol w:w="7675"/>
        <w:gridCol w:w="2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70 706,0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35 953,0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3 328,0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3 328,0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3 328,0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32 499,0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1 207,0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1 207,0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30 954,0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2 803,0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28 151,0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1 854,0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1 854,0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1 854,0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1 854,0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32 899,0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32 899,0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32 899,0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32 899,0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4"/>
        <w:gridCol w:w="1568"/>
        <w:gridCol w:w="1568"/>
        <w:gridCol w:w="3639"/>
        <w:gridCol w:w="32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70 706,0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34 594,0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34 594,0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34 594,0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34 544,0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26 234,0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26 234,0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26 234,0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16 784,0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9 878,0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9 878,0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9 878,0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9 878,0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42/357-VI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Калбатауского сельского округа Жарминского района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761"/>
        <w:gridCol w:w="490"/>
        <w:gridCol w:w="761"/>
        <w:gridCol w:w="7675"/>
        <w:gridCol w:w="2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72 618,0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37 791,0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3 478,0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3 478,0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3 478,0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34 181,0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1 268,0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1 268,0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32 565,0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3 005,0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29 560,0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1 928,0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1 928,0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1 928,0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1 928,0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32 899,0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32 899,0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32 899,0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32 899,0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4"/>
        <w:gridCol w:w="1568"/>
        <w:gridCol w:w="1568"/>
        <w:gridCol w:w="3639"/>
        <w:gridCol w:w="32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72 618,0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35 978,0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35 978,0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35 978,0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35 926,0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26 640,0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26 640,0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26 640,0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16 840,0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