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df70" w14:textId="de8d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должностных окладов и тарифных ставок гражданским служащим сельской местности Глубоковского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21 мая 2020 года № 43/8-VI. Зарегистрировано Департаментом юстиции Восточно-Казахстанской области 4 июня 2020 года № 7150. Утратило силу решением Глубоковского районного маслихата Восточно-Казахстанской области от 3 декабря 2020 года № 53/4-VI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03.12.2020 </w:t>
      </w:r>
      <w:r>
        <w:rPr>
          <w:rFonts w:ascii="Times New Roman"/>
          <w:b w:val="false"/>
          <w:i w:val="false"/>
          <w:color w:val="ff0000"/>
          <w:sz w:val="28"/>
        </w:rPr>
        <w:t>№ 53/4-VI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Глубоковский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образования, культуры и спорта,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апреля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