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683e0" w14:textId="60683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Глубоковского районного маслихата от 31 декабря 2019 года № 38/2-VI "О бюджетах поселков и сельских округов Глубоковского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8 апреля 2020 года № 41/2-VI. Зарегистрировано Департаментом юстиции Восточно-Казахстанской области 14 апреля 2020 года № 6893. Утратило силу - решением Глубоковского районного маслихата Восточно-Казахстанской области от 31 декабря 2020 года № 56/2-VI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Глубоковского районного маслихата Восточно-Казахстанской области от 31.12.2020 № 56/2-VI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Глубоковский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31 декабря 2019 года № 38/2-VI "О бюджетах поселков и сельских округов Глубоковского района на 2020-2022 годы" (зарегистрировано в Реестре государственной регистрации нормативных правовых актов за № 6507, опубликовано 18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Алтайский Глубоковского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19486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4810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14676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19542,6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-56,6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56,6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56,6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поселка Белоусовка Глубоковского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47454 тысяч тенге, в том числе: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36316 тысяч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11138 тысяч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47460,5 тысяч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-6,5 тысяч тенге;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6,5 тысяч тенге, в том числе: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6,5 тысяч тенге.";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Бобровского сельского округа Глубоковского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21639 тысяч тенге, в том числе: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10080 тысяч тенге;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11559 тысяч тенге;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21639,8 тысяч тенге;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-0,8 тысяч тенге;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0,8 тысяч тенге, в том числе: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0,8 тысяч тенге.";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Утвердить бюджет поселка Верхнеберезовский Глубоковского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21511 тысяч тенге, в том числе: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5965 тысяч тенге;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15546 тысяч тенге;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21512,3 тысяч тенге;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-1,3 тысяч тенге;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1,3 тысяч тенге, в том числе: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1,3 тысяч тенге.";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Утвердить бюджет поселка Глубокое Глубоковского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47322 тысяч тенге, в том числе: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39179 тысяч тенге;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8143 тысяч тенге;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47402 тысяч тенге;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-80 тысяч тенге;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80 тысяч тенге, в том числе: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80 тысяч тенге.";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Утвердить бюджет Иртышского сельского округа Глубоковского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29138 тысяч тенге, в том числе: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19512 тысяч тенге;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365 тысяч тенге;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9261 тысяч тенге;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–29140 тысяч тенге;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тысяч тенге;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тысяч тенге, в том числе: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тысяч тенге.";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Утвердить бюджет Кожоховского сельского округа Глубоковского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21433 тысяч тенге, в том числе: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6304 тысяч тенге;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15129 тысяч тенге;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21443,1 тысяч тенге;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-10,1 тысяч тенге;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10,1 тысяч тенге, в том числе:</w:t>
      </w:r>
    </w:p>
    <w:bookmarkEnd w:id="125"/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26"/>
    <w:bookmarkStart w:name="z1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27"/>
    <w:bookmarkStart w:name="z1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10,1 тысяч тенге.";</w:t>
      </w:r>
    </w:p>
    <w:bookmarkEnd w:id="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Утвердить бюджет Красноярского сельского округа Глубоковского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33981 тысяч тенге, в том числе: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12820 тысяч тенге;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21161 тысяч тенге;</w:t>
      </w:r>
    </w:p>
    <w:bookmarkEnd w:id="134"/>
    <w:bookmarkStart w:name="z1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33986,5 тысяч тенге;</w:t>
      </w:r>
    </w:p>
    <w:bookmarkEnd w:id="135"/>
    <w:bookmarkStart w:name="z15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36"/>
    <w:bookmarkStart w:name="z15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37"/>
    <w:bookmarkStart w:name="z1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38"/>
    <w:bookmarkStart w:name="z15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39"/>
    <w:bookmarkStart w:name="z15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0"/>
    <w:bookmarkStart w:name="z15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1"/>
    <w:bookmarkStart w:name="z15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-5,5 тысяч тенге;</w:t>
      </w:r>
    </w:p>
    <w:bookmarkEnd w:id="142"/>
    <w:bookmarkStart w:name="z15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5,5 тысяч тенге, в том числе:</w:t>
      </w:r>
    </w:p>
    <w:bookmarkEnd w:id="143"/>
    <w:bookmarkStart w:name="z15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44"/>
    <w:bookmarkStart w:name="z15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45"/>
    <w:bookmarkStart w:name="z16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5,5 тысяч тенге.";</w:t>
      </w:r>
    </w:p>
    <w:bookmarkEnd w:id="1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Утвердить бюджет Опытнопольского сельского округа Глубоковского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47"/>
    <w:bookmarkStart w:name="z16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25943 тысяч тенге, в том числе:</w:t>
      </w:r>
    </w:p>
    <w:bookmarkEnd w:id="148"/>
    <w:bookmarkStart w:name="z16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16890 тысяч тенге;</w:t>
      </w:r>
    </w:p>
    <w:bookmarkEnd w:id="149"/>
    <w:bookmarkStart w:name="z16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50"/>
    <w:bookmarkStart w:name="z16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51"/>
    <w:bookmarkStart w:name="z16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9053 тысяч тенге;</w:t>
      </w:r>
    </w:p>
    <w:bookmarkEnd w:id="152"/>
    <w:bookmarkStart w:name="z16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25984,9 тысяч тенге;</w:t>
      </w:r>
    </w:p>
    <w:bookmarkEnd w:id="153"/>
    <w:bookmarkStart w:name="z16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54"/>
    <w:bookmarkStart w:name="z17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55"/>
    <w:bookmarkStart w:name="z17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56"/>
    <w:bookmarkStart w:name="z17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57"/>
    <w:bookmarkStart w:name="z17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58"/>
    <w:bookmarkStart w:name="z17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59"/>
    <w:bookmarkStart w:name="z17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-41,9 тысяч тенге;</w:t>
      </w:r>
    </w:p>
    <w:bookmarkEnd w:id="160"/>
    <w:bookmarkStart w:name="z17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41,9 тысяч тенге, в том числе:</w:t>
      </w:r>
    </w:p>
    <w:bookmarkEnd w:id="161"/>
    <w:bookmarkStart w:name="z17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62"/>
    <w:bookmarkStart w:name="z17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63"/>
    <w:bookmarkStart w:name="z17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41,9 тысяч тенге.";</w:t>
      </w:r>
    </w:p>
    <w:bookmarkEnd w:id="1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"27. Утвердить бюджет Секисовского сельского округа Глубоковского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65"/>
    <w:bookmarkStart w:name="z18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24836 тысяч тенге, в том числе:</w:t>
      </w:r>
    </w:p>
    <w:bookmarkEnd w:id="166"/>
    <w:bookmarkStart w:name="z18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8812 тысяч тенге;</w:t>
      </w:r>
    </w:p>
    <w:bookmarkEnd w:id="167"/>
    <w:bookmarkStart w:name="z18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68"/>
    <w:bookmarkStart w:name="z18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69"/>
    <w:bookmarkStart w:name="z18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16024 тысяч тенге;</w:t>
      </w:r>
    </w:p>
    <w:bookmarkEnd w:id="170"/>
    <w:bookmarkStart w:name="z18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24837,9 тысяч тенге;</w:t>
      </w:r>
    </w:p>
    <w:bookmarkEnd w:id="171"/>
    <w:bookmarkStart w:name="z18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72"/>
    <w:bookmarkStart w:name="z18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73"/>
    <w:bookmarkStart w:name="z19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74"/>
    <w:bookmarkStart w:name="z19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75"/>
    <w:bookmarkStart w:name="z19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76"/>
    <w:bookmarkStart w:name="z19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77"/>
    <w:bookmarkStart w:name="z19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-1,9 тысяч тенге;</w:t>
      </w:r>
    </w:p>
    <w:bookmarkEnd w:id="178"/>
    <w:bookmarkStart w:name="z19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1,9 тысяч тенге, в том числе:</w:t>
      </w:r>
    </w:p>
    <w:bookmarkEnd w:id="179"/>
    <w:bookmarkStart w:name="z19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0"/>
    <w:bookmarkStart w:name="z19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1"/>
    <w:bookmarkStart w:name="z19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1,9 тысяч тенге.";</w:t>
      </w:r>
    </w:p>
    <w:bookmarkEnd w:id="1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"29. Утвердить бюджет Тарханского сельского округа Глубоковского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83"/>
    <w:bookmarkStart w:name="z20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34509 тысяч тенге, в том числе:</w:t>
      </w:r>
    </w:p>
    <w:bookmarkEnd w:id="184"/>
    <w:bookmarkStart w:name="z20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12113 тысяч тенге;</w:t>
      </w:r>
    </w:p>
    <w:bookmarkEnd w:id="185"/>
    <w:bookmarkStart w:name="z20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86"/>
    <w:bookmarkStart w:name="z20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87"/>
    <w:bookmarkStart w:name="z20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22396 тысяч тенге;</w:t>
      </w:r>
    </w:p>
    <w:bookmarkEnd w:id="188"/>
    <w:bookmarkStart w:name="z20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34824,3 тысяч тенге;</w:t>
      </w:r>
    </w:p>
    <w:bookmarkEnd w:id="189"/>
    <w:bookmarkStart w:name="z20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90"/>
    <w:bookmarkStart w:name="z20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91"/>
    <w:bookmarkStart w:name="z20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92"/>
    <w:bookmarkStart w:name="z21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93"/>
    <w:bookmarkStart w:name="z21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94"/>
    <w:bookmarkStart w:name="z21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95"/>
    <w:bookmarkStart w:name="z21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-315,3 тысяч тенге;</w:t>
      </w:r>
    </w:p>
    <w:bookmarkEnd w:id="196"/>
    <w:bookmarkStart w:name="z21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315,3 тысяч тенге, в том числе:</w:t>
      </w:r>
    </w:p>
    <w:bookmarkEnd w:id="197"/>
    <w:bookmarkStart w:name="z21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98"/>
    <w:bookmarkStart w:name="z21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9"/>
    <w:bookmarkStart w:name="z21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315,3 тысяч тенге.";</w:t>
      </w:r>
    </w:p>
    <w:bookmarkEnd w:id="2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"31. Утвердить бюджет Ушановского сельского округа Глубоковского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01"/>
    <w:bookmarkStart w:name="z22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21401 тысяч тенге, в том числе:</w:t>
      </w:r>
    </w:p>
    <w:bookmarkEnd w:id="202"/>
    <w:bookmarkStart w:name="z22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8097 тысяч тенге;</w:t>
      </w:r>
    </w:p>
    <w:bookmarkEnd w:id="203"/>
    <w:bookmarkStart w:name="z22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04"/>
    <w:bookmarkStart w:name="z22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05"/>
    <w:bookmarkStart w:name="z22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13304 тысяч тенге;</w:t>
      </w:r>
    </w:p>
    <w:bookmarkEnd w:id="206"/>
    <w:bookmarkStart w:name="z22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21405,8 тысяч тенге;</w:t>
      </w:r>
    </w:p>
    <w:bookmarkEnd w:id="207"/>
    <w:bookmarkStart w:name="z22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08"/>
    <w:bookmarkStart w:name="z22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09"/>
    <w:bookmarkStart w:name="z22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10"/>
    <w:bookmarkStart w:name="z22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11"/>
    <w:bookmarkStart w:name="z23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12"/>
    <w:bookmarkStart w:name="z23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13"/>
    <w:bookmarkStart w:name="z23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-4,8 тысяч тенге;</w:t>
      </w:r>
    </w:p>
    <w:bookmarkEnd w:id="214"/>
    <w:bookmarkStart w:name="z23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4,8 тысяч тенге, в том числе:</w:t>
      </w:r>
    </w:p>
    <w:bookmarkEnd w:id="215"/>
    <w:bookmarkStart w:name="z23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16"/>
    <w:bookmarkStart w:name="z23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17"/>
    <w:bookmarkStart w:name="z23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4,8 тысяч тенге.";</w:t>
      </w:r>
    </w:p>
    <w:bookmarkEnd w:id="2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"33. Утвердить бюджет Черемшанского сельского округа Глубоковского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19"/>
    <w:bookmarkStart w:name="z23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29663 тысяч тенге, в том числе:</w:t>
      </w:r>
    </w:p>
    <w:bookmarkEnd w:id="220"/>
    <w:bookmarkStart w:name="z24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9779 тысяч тенге;</w:t>
      </w:r>
    </w:p>
    <w:bookmarkEnd w:id="221"/>
    <w:bookmarkStart w:name="z24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22"/>
    <w:bookmarkStart w:name="z24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23"/>
    <w:bookmarkStart w:name="z24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19884 тысяч тенге;</w:t>
      </w:r>
    </w:p>
    <w:bookmarkEnd w:id="224"/>
    <w:bookmarkStart w:name="z24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–29664,9 тысяч тенге;</w:t>
      </w:r>
    </w:p>
    <w:bookmarkEnd w:id="225"/>
    <w:bookmarkStart w:name="z24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26"/>
    <w:bookmarkStart w:name="z24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27"/>
    <w:bookmarkStart w:name="z24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28"/>
    <w:bookmarkStart w:name="z24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29"/>
    <w:bookmarkStart w:name="z24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30"/>
    <w:bookmarkStart w:name="z25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31"/>
    <w:bookmarkStart w:name="z25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-1,9 тысяч тенге;</w:t>
      </w:r>
    </w:p>
    <w:bookmarkEnd w:id="232"/>
    <w:bookmarkStart w:name="z25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1,9 тысяч тенге, в том числе:</w:t>
      </w:r>
    </w:p>
    <w:bookmarkEnd w:id="233"/>
    <w:bookmarkStart w:name="z25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34"/>
    <w:bookmarkStart w:name="z25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35"/>
    <w:bookmarkStart w:name="z25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1,9 тысяч тенге.";</w:t>
      </w:r>
    </w:p>
    <w:bookmarkEnd w:id="2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Абильмажинова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Глубоковского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апреля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38/2-VI</w:t>
            </w:r>
          </w:p>
        </w:tc>
      </w:tr>
    </w:tbl>
    <w:bookmarkStart w:name="z262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Алтайский Глубоковского района на 2020 год</w:t>
      </w:r>
    </w:p>
    <w:bookmarkEnd w:id="2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19542,6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свободных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свободных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апреля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38/2-VI</w:t>
            </w:r>
          </w:p>
        </w:tc>
      </w:tr>
    </w:tbl>
    <w:bookmarkStart w:name="z265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Белоусовка Глубоковского района на 2020 год</w:t>
      </w:r>
    </w:p>
    <w:bookmarkEnd w:id="2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47460,5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свободных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свободных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апреля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38/2-VI</w:t>
            </w:r>
          </w:p>
        </w:tc>
      </w:tr>
    </w:tbl>
    <w:bookmarkStart w:name="z268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Березовского сельского округа Глубоковского района на 2020 год</w:t>
      </w:r>
    </w:p>
    <w:bookmarkEnd w:id="2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свободных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свободных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апреля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41/2-VI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38/2-VI</w:t>
            </w:r>
          </w:p>
        </w:tc>
      </w:tr>
    </w:tbl>
    <w:bookmarkStart w:name="z270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Бобровского сельского округа Глубоковского района на 2020 год</w:t>
      </w:r>
    </w:p>
    <w:bookmarkEnd w:id="2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21639,8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свободных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свободных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апреля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38/2-VI</w:t>
            </w:r>
          </w:p>
        </w:tc>
      </w:tr>
    </w:tbl>
    <w:bookmarkStart w:name="z273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Быструшинского сельского округа Глубоковского района на 2020 год</w:t>
      </w:r>
    </w:p>
    <w:bookmarkEnd w:id="2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свободных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свободных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апреля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38/2-VI</w:t>
            </w:r>
          </w:p>
        </w:tc>
      </w:tr>
    </w:tbl>
    <w:bookmarkStart w:name="z276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Верхнеберезовский Глубоковского района на 2020 год</w:t>
      </w:r>
    </w:p>
    <w:bookmarkEnd w:id="2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21512,3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свободных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свободных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апреля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38/2-VI</w:t>
            </w:r>
          </w:p>
        </w:tc>
      </w:tr>
    </w:tbl>
    <w:bookmarkStart w:name="z279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Веселовского сельского округа Глубоковского района на 2020 год</w:t>
      </w:r>
    </w:p>
    <w:bookmarkEnd w:id="2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свободных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свободных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апреля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38/2-VI</w:t>
            </w:r>
          </w:p>
        </w:tc>
      </w:tr>
    </w:tbl>
    <w:bookmarkStart w:name="z282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Глубокое Глубоковского района на 2020 год</w:t>
      </w:r>
    </w:p>
    <w:bookmarkEnd w:id="2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свободных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свободных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апреля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38/2-VI</w:t>
            </w:r>
          </w:p>
        </w:tc>
      </w:tr>
    </w:tbl>
    <w:bookmarkStart w:name="z285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Иртышского сельского округа Глубоковского района на 2020 год</w:t>
      </w:r>
    </w:p>
    <w:bookmarkEnd w:id="2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свободных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свободных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апреля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38/2-VI</w:t>
            </w:r>
          </w:p>
        </w:tc>
      </w:tr>
    </w:tbl>
    <w:bookmarkStart w:name="z288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Кожоховского сельского округа Глубоковского района на 2020 год</w:t>
      </w:r>
    </w:p>
    <w:bookmarkEnd w:id="2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21443,1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свободных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свободных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апреля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38/2-VI</w:t>
            </w:r>
          </w:p>
        </w:tc>
      </w:tr>
    </w:tbl>
    <w:bookmarkStart w:name="z291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Красноярского сельского округа Глубоковского района на 2020 год</w:t>
      </w:r>
    </w:p>
    <w:bookmarkEnd w:id="2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33986,5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19675,3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19675,3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19675,3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19675,3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свободных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свободных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апреля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38/2-VI</w:t>
            </w:r>
          </w:p>
        </w:tc>
      </w:tr>
    </w:tbl>
    <w:bookmarkStart w:name="z294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Опытнопольского сельского округа Глубоковского района на 2020 год</w:t>
      </w:r>
    </w:p>
    <w:bookmarkEnd w:id="2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25984,9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свободных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свободных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апреля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38/2-VI</w:t>
            </w:r>
          </w:p>
        </w:tc>
      </w:tr>
    </w:tbl>
    <w:bookmarkStart w:name="z297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Секисовского сельского округа Глубоковского района на 2020 год</w:t>
      </w:r>
    </w:p>
    <w:bookmarkEnd w:id="2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24837,9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свободных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свободных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апреля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38/2-VI</w:t>
            </w:r>
          </w:p>
        </w:tc>
      </w:tr>
    </w:tbl>
    <w:bookmarkStart w:name="z300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Тарханского сельского округа Глубоковского района на 2020 год</w:t>
      </w:r>
    </w:p>
    <w:bookmarkEnd w:id="2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34824,3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-315,3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свободных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свободных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апреля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38/2-VI</w:t>
            </w:r>
          </w:p>
        </w:tc>
      </w:tr>
    </w:tbl>
    <w:bookmarkStart w:name="z303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Ушановского сельского округа Глубоковского района на 2020 год</w:t>
      </w:r>
    </w:p>
    <w:bookmarkEnd w:id="2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21405,8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свободных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свободных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апреля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38/2-VI</w:t>
            </w:r>
          </w:p>
        </w:tc>
      </w:tr>
    </w:tbl>
    <w:bookmarkStart w:name="z306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Черемшанского сельского округа Глубоковского района на 2020 год</w:t>
      </w:r>
    </w:p>
    <w:bookmarkEnd w:id="2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29664,9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свободных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свободных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