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1ca01" w14:textId="d71ca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16 января 2020 года № 46-6-VI "О бюджете Дмитриевского сельского округа Бородулихинского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25 декабря 2020 года № 56-10-VI. Зарегистрировано Департаментом юстиции Восточно-Казахстанской области 30 декабря 2020 года № 8136. Утратило силу - решением маслихата Бородулихинского района Восточно-Казахстанской области от 19 января 2021 года № 2-6-VII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Бородулихинского района Восточно-Казахстанской области от 19.01.2021 № 2-6-VII (вводится в действие с 01.01.2021).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 статьи 109-1 Бюджетного кодекса Республики Казахстан от 4 декабря 2008 года, подпунктом 1) пункта 1 статьи 6 Закона Республики Казахстан от 23 января 2001 года "О местном государственном управлении и самоуправлении в Республике Казахстан", Бородулихинский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Бородулихинского районного маслихата от 16 января 2020 года № 46-6-VI "О бюджете Дмитриевского сельского округа Бородулихинского района на 2020-2022 годы" (зарегистрировано в Реестре государственной регистрации нормативных правовых актов за номером 6624, опубликовано в Эталонном контрольном банке нормативных правовых актов Республики Казахстан в электронном виде 24 января 2020 года, в районных газетах "Пульс района", "Аудан тынысы" 7 февраля 2020 года),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Дмитриевского сельского округа на 2020-2022 годы согласно приложениям 1,2,3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20674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17708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20674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депутат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Мокроусова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Дмитриевского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408"/>
        <w:gridCol w:w="418"/>
        <w:gridCol w:w="1743"/>
        <w:gridCol w:w="6"/>
        <w:gridCol w:w="1726"/>
        <w:gridCol w:w="10"/>
        <w:gridCol w:w="3816"/>
        <w:gridCol w:w="266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20674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15665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15665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15665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15665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