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a183" w14:textId="d62a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21 мая 2020 года № 173. Зарегистрировано Департаментом юстиции Восточно-Казахстанской области 22 мая 2020 года № 7104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Бородулихинского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от 4 марта 2019 года № 74 "Об утверждении государственного образовательного заказа на дошкольное воспитание и обучение, размера родительской платы на 2019 год" (зарегистрировано в Реестре государственной регистрации нормативных правовых актов за № 5750, опубликовано от 15 марта 2019 года в районных газетах "Аудан тынысы", "Пульс района" и в Эталонном контрольном банке нормативных правовых актов Республики Казахстан в электронном виде от 15 марта 2019 года);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Бородулихинского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Бородулихинского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Бородулихинского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Селиханова Е.Ж.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Бородулихинского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Булавкина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2020 года № 173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3467"/>
        <w:gridCol w:w="714"/>
        <w:gridCol w:w="714"/>
        <w:gridCol w:w="588"/>
        <w:gridCol w:w="1480"/>
        <w:gridCol w:w="588"/>
        <w:gridCol w:w="1782"/>
        <w:gridCol w:w="2125"/>
      </w:tblGrid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финансирования на дошкольное воспитание и обучения на одного воспитанника в месяц, тенге</w:t>
            </w:r>
          </w:p>
        </w:tc>
        <w:tc>
          <w:tcPr>
            <w:tcW w:w="1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 до 3-х лет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 от 3 до 6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"Коростелевская средняя школа" государственного учреждения "Отдел образования Бородулихинского района Восточно-Казахстанской области"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"Краснопольская средняя школа" государственного учреждения "Отдел образования Бородулихинского района Восточно-Казахстанской области"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Владимира Комарова" государственного учреждения "Отдел образования Бородулихинского района Восточно-Казахстанской Области"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"Новопокровская средняя школа" государственного учреждения "Отдел образования Бородулихинского района Восточно-Казахстанской области"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"Камышенская средняя школа" государственного учреждения "Отдел образования Бородулихинского района Восточно-Казахстанской области"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"Переменовская средняя школа" государственного учреждения "Отдел образования Бородулихинского района Восточно –Казахстанской области"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"Жерновская средняя школа" государственного учреждения "Отдел образования Бородулихинского района Восточно –Казахстанской области"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"Михайличенковская средняя школа" государственного учреждения "Отдел образования Бородулихинского района Восточно-Казахстанской области"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Ыбырая Алтынсарина" государственного учреждения "Отдел образования Бородулихинского района Восточно – Казахстанской области"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"Песчанская средняя школа" государственного учреждения "Отдел образования Бородулихинского района Восточно – Казахстанской области"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"Красноярская средняя школа" государственного учреждения "Отдел образования Бородулихинского района Восточно – Казахстанской области"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Толеубая Аманова" государственного учреждения "Отдел образования Бородулихинского района Восточно-Казахстанской области"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"Ивановская средняя школа" государственного учреждения "Отдел образования Бородулихинского района Восточно – Казахстанской области"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Мухтара Ауэзова" государственного учреждения "Отдел образования Бородулихинского района Восточно-Казахстанской области"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2020 года № 173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детских садах на 2020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3069"/>
        <w:gridCol w:w="952"/>
        <w:gridCol w:w="952"/>
        <w:gridCol w:w="577"/>
        <w:gridCol w:w="1491"/>
        <w:gridCol w:w="594"/>
        <w:gridCol w:w="1751"/>
        <w:gridCol w:w="2087"/>
      </w:tblGrid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3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обучения на одного воспитанника в месяц, тенге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 до 3-х лет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 от 3 до 6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"Солнышко" аппарата акима Жезкентского поселкового округа Бородулихинского района Восточно-Казахстанкой области"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"Тополек" аппарата акима Жезкентского поселкового округа Бородулихинского района Восточно-Казахстанкой области"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"Балдәурен" Аппарата акима Бородулихинского сельского округа Бородулихинского района Восточно-Казахстанкой области"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