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0a03c" w14:textId="fc0a0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Бородулихинского районного маслихата от 27 июня 2017 года № 12-7-VI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Бородулихинского района Восточно-Казахстанской области от 31 марта 2020 года № 47-14-VI. Зарегистрировано Департаментом юстиции Восточно-Казахстанской области 15 апреля 2020 года № 6910. Утратило силу решением Бородулихинского районного маслихата области Абай от 25 декабря 2023 года № 13-13-VIII.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Бородулихинского районного маслихата области Абай от 25.12.2023 </w:t>
      </w:r>
      <w:r>
        <w:rPr>
          <w:rFonts w:ascii="Times New Roman"/>
          <w:b w:val="false"/>
          <w:i w:val="false"/>
          <w:color w:val="ff0000"/>
          <w:sz w:val="28"/>
        </w:rPr>
        <w:t>№ 13-13-VIII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Бородулихинский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27 июня 2017 года № 12-7-VI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номером 5129, опубликовано в Эталонном контрольном банке Республики Казахстан в электронном виде 1 августа 2017 года, в районных газетах "Аудан тынысы", "Пульс района" 4 августа 2017 года) следующие изменения: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Казахстан,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а также обеспечения оказания государственных услуг в электронной форме;";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Социальная помощь к памятным датам и праздничным дням оказывается единовременно в виде денежных выплат по одному из оснований. При наступлении трудной жизненной ситуации социальная помощь назначается единовременно и/или периодически (ежемесячно, ежеквартально, 1 раз в полугодие).";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3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"Предельный размер социальной помощи cоставляет 215,983 месячных расчетных показателей.";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Международный день Памяти жертв радиационных аварий и катастроф – 26 апреля: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назначения, а также участвовавших непосредственно в ядерных испытаниях и учениях – 33,400 месячных расчетных показателей;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ставшим инвалидами вследствие катастрофы на Чернобыльской АЭС и других радиационных катастроф и аварий на объектах гражданского или военного назначения, испытания ядерного оружия, и их дети, инвалидность которых генетически связана с радиационным облучением одного из родителей – 23,857 месячных расчетных показателей;";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День Победы – 9 мая: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участникам и инвалидам Великой Отечественной войны – 215,983 месячных расчетных показателей;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женам (мужьям) умерших инвалидов войны и приравненных к ним инвалидов, а также женам (мужьям) умерших участников войны, партизан, подпольщиков, граждан, награжденных медалью "За оборону Ленинграда" и знаком "Житель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другой брак – 35,998 месячных расчетных показателей;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– 35,998 месячных расчетных показателей;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– 35,998 месячных расчетных показателей;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6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– 15,299 месячных расчетных показателей;";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День памяти жертв политических репрессий и голода – 31 мая: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пострадавшим от политических репрессий, имеющим инвалидность или являющимся пенсионерами – 4,294 месячных расчетных показателей;";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День Конституции Республики Казахстан – 30 августа: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назначены пенсии за особые заслуги перед Республикой Казахстан – 23,857 месячных расчетных показателей.";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Для получения социальной помощи при наступлении трудной жизненной ситуации заявитель от себя или от имени семьи представляет в уполномоченный орган или акиму поселка, села, сельского округа заявление с приложением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 оказания социальной помощи, установления размеров и определения перечня отдельных категорий нуждающихся граждан, утвержденных постановлением Правительства Республики Казахстан от 21 мая 2013 года № 504 (далее – Типовые правила).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Лицами (семьями), находящимися в трудной жизненной ситуации, вследствие пожара, заявление подается в течение трех месяцев со дня наступления события.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Лицами (семьями), находящимися в трудной жизненной ситуации вследствие стихийного бедствия, заявление подается в течение шести месяцев со дня наступления события.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Единовременная социальная помощь лицам, получившим ущерб, вследствие стихийного бедствия или пожара, оказывается без учета доходов лица (членов семьи).".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Кудушев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