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6eac6" w14:textId="d46ea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Бегенского сельского округа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29 декабря 2020 года № 62/4-VI. Зарегистрировано Департаментом юстиции Восточно-Казахстанской области 31 декабря 2020 года № 8186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22 декабря 2020 года № 61/2-VI "О бюджете Бескарагайского района на 2021-2023 годы" (зарегистрировано в Реестре государственной регистрации нормативных правовых актов за номером 8025) Бескарагайский районный маслихат РЕШИЛ: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Бегенского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–28346,0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25796,0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28409,4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63,4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11/3-VII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Бегенского сельского округа на 2021 год в сумме 21 082,0 тысяч тенге.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 некоторые решения Бескарагайского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Харченко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62/4-VI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Восточно-Казахстанской области от 18.11.2021 </w:t>
      </w:r>
      <w:r>
        <w:rPr>
          <w:rFonts w:ascii="Times New Roman"/>
          <w:b w:val="false"/>
          <w:i w:val="false"/>
          <w:color w:val="ff0000"/>
          <w:sz w:val="28"/>
        </w:rPr>
        <w:t>№ 11/3-VII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28409,4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62/4-VI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62/4-VI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Бескарагайского районного маслихата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16 января 2020 года № 49/4-VІ "О бюджете Бегенского сельского округа на 2020-2022 годы" (зарегистрировано в Реестре государственной регистрации нормативных правовых актов за номером 6622, опубликовано в Эталонном контрольном банке нормативных правовых актов Республики Казахстан в электронном виде 27 января 2020 года);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28 августа 2020 года № 56/3-VІ "О внесении изменений в решение Бескарагайского районного маслихата от 16 января 2020 года № 49/4-VІ "О бюджете Бегенского сельского округа на 2020-2022 годы" (зарегистрировано в Реестре государственной регистрации нормативных правовых актов за номером 7533, опубликовано в Эталонном контрольном банке нормативных правовых актов Республики Казахстан в электронном виде 17 сентября 2020 года);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12 ноября 2020 года № 58/4-VІ "О внесении изменений в решение Бескарагайского районного маслихата от 16 января 2020 года № 49/4-VІ "О бюджете Бегенского сельского округа на 2020-2022 годы" (зарегистрировано в Реестре государственной регистрации нормативных правовых актов за номером 7855, опубликовано в Эталонном контрольном банке нормативных правовых актов Республики Казахстан в электронном виде 24 ноября 2020 года).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