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1d79" w14:textId="d711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Канонерского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29 декабря 2020 года № 62/7-VI. Зарегистрировано Департаментом юстиции Восточно-Казахстанской области 31 декабря 2020 года № 8182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2020 года № 61/2-VI "О бюджете Бескарагайского района на 2021-2023 годы" (зарегистрировано в Реестре государственной регистрации нормативных правовых актов за номером 8025) Бескарагайский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Канонерского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30344,0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30835,4 тысяч тенге;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-491,4 тысяч тенге;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- 491,4 тысяч тенге, в том числе: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–491,4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Восточно-Казахстанской области от 21.09.2021 </w:t>
      </w:r>
      <w:r>
        <w:rPr>
          <w:rFonts w:ascii="Times New Roman"/>
          <w:b w:val="false"/>
          <w:i w:val="false"/>
          <w:color w:val="ff0000"/>
          <w:sz w:val="28"/>
        </w:rPr>
        <w:t>№ 9/7-VII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Канонерского сельского округа на 2021 год в сумме 21 527,0 тысяч тенге.</w:t>
      </w:r>
    </w:p>
    <w:bookmarkEnd w:id="10"/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Восточно-Казахстанской области от 21.09.2021 </w:t>
      </w:r>
      <w:r>
        <w:rPr>
          <w:rFonts w:ascii="Times New Roman"/>
          <w:b w:val="false"/>
          <w:i w:val="false"/>
          <w:color w:val="ff0000"/>
          <w:sz w:val="28"/>
        </w:rPr>
        <w:t>№ 9/7-VII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остатков средств с контрольного счета наличности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остатков средств с контрольного счета наличности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Бескарагайского районного маслихата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49/7-VІ "О бюджете Канонерского сельского округа на 2020-2022 годы" (зарегистрировано в Реестре государственной регистрации нормативных правовых актов за номером 6618, опубликовано в Эталонном контрольном банке нормативных правовых актов Республики Казахстан в электронном виде 27 января 2020 года);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августа 2020 года № 56/5-VІ "О внесении изменений в решение Бескарагайского районного маслихата от 16 января 2020 года № 49/7-VІ "О бюджете Канонерского сельского округа на 2020-2022 годы" (зарегистрировано в Реестре государственной регистрации нормативных правовых актов за номером 7530, опубликовано в Эталонном контрольном банке нормативных правовых актов Республики Казахстан в электронном виде 17 сентября 2020 года);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12 ноября 2020 года № 58/7-VІ "О внесении изменений в решение Бескарагайского районного маслихата от 16 января 2020 года № 49/7-VІ "О бюджете Канонерского сельского округа на 2020-2022 годы" (зарегистрировано в Реестре государственной регистрации нормативных правовых актов за номером 7849, опубликовано в Эталонном контрольном банке нормативных правовых актов Республики Казахстан в электронном виде 24 ноября 2020 года);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14 декабря 2020 года № 60/3-VІ "О внесении изменений в решение Бескарагайского районного маслихата от 16 января 2020 года № 49/7-VІ "О бюджете Канонерского сельского округа на 2020-2022 годы" (зарегистрировано в Реестре государственной регистрации нормативных правовых актов за номером 7984, опубликовано в Эталонном контрольном банке нормативных правовых актов Республики Казахстан в электронном виде 21 декабря 2020 года).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