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26b1" w14:textId="bba2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Бескарагайского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29 декабря 2020 года № 62/3-VI. Зарегистрировано Департаментом юстиции Восточно-Казахстанской области 30 декабря 2020 года № 8116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22 декабря 2020 года № 61/2-VI "О бюджете Бескарагайского района на 2021-2023 годы" (зарегистрировано в Реестре государственной регистрации нормативных правовых актов за номером 8025) Бескарагайский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Бескарагайского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–216542,9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50217,0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–709,4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165616,5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233246,8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-16703,9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16703,9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16703,9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Бескарагайского районного маслихата Восточно-Казахстанской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 передаваемой из районного бюджета, в бюджет Бескарагайского сельского округа на 2021 год в сумме 33 536,0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Бескарагайского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Харченко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Бескарагайского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Бескарагайского районного маслихата Восточно-Казахстанской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216542,9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165616,5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165616,5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165616,5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 селах, поселках, сельских округах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Бескарагайского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 селах, поселках, сельских округах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Бескарагайского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 селах, поселках, сельских округах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Бескарагайского районного маслихата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16 января 2020 года № 49/3-VІ "О бюджете Бескарагайского сельского округа на 2020-2022 годы" (зарегистрировано в Реестре государственной регистрации нормативных правовых актов за номером 6623, опубликовано в Эталонном контрольном банке нормативных правовых актов Республики Казахстан в электронном виде 29 января 2020 года);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5 мая 2020 года № 52/4-VІ "О внесении изменений в решение Бескарагайского районного маслихата от 16 января 2020 года № 49/3-VІ "О бюджете Бескарагайского сельского округа на 2020-2022 годы" (зарегистрировано в Реестре государственной регистрации нормативных правовых актов за номером 7094, опубликовано в Эталонном контрольном банке нормативных правовых актов Республики Казахстан в электронном виде 22 мая 2020 года);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17 июня 2020 года № 54/3-VІ "О внесении изменений в решение Бескарагайского районного маслихата от 16 января 2020 года № 49/3-VІ "О бюджете Бескарагайского сельского округа на 2020-2022 годы" (зарегистрировано в Реестре государственной регистрации нормативных правовых актов за номером 7229, опубликовано в Эталонном контрольном банке нормативных правовых актов Республики Казахстан в электронном виде 2 июля 2020 года);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28 августа 2020 года № 56/2-VІ "О внесении изменений в решение Бескарагайского районного маслихата от 16 января 2020 года № 49/3-VІ "О бюджете Бескарагайского сельского округа на 2020-2022 годы" (зарегистрировано в Реестре государственной регистрации нормативных правовых актов за номером 7528, опубликовано в Эталонном контрольном банке нормативных правовых актов Республики Казахстан в электронном виде 17 сентября 2020 года);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12 ноября 2020 года № 58/3-VІ "О внесении изменений в решение Бескарагайского районного маслихата от 16 января 2020 года № 49/3-VІ "О бюджете Бескарагайского сельского округа на 2020-2022 годы" (зарегистрировано в Реестре государственной регистрации нормативных правовых актов за номером 7856, опубликовано в Эталонном контрольном банке нормативных правовых актов Республики Казахстан в электронном виде 24 ноября 2020 года);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14 декабря 2020 года № 60/2-VІ "О внесении изменений в решение Бескарагайского районного маслихата от 16 января 2020 года № 49/3-VІ "О бюджете Бескарагайского сельского округа на 2020-2022 годы" (зарегистрировано в Реестре государственной регистрации нормативных правовых актов за номером 7985, опубликовано в Эталонном контрольном банке нормативных правовых актов Республики Казахстан в электронном виде 23 декабря 2020 года).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