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4a822" w14:textId="de4a8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Бескарагайского районного маслихата от 16 января 2020 года № 49/3-VI "О бюджете Бескарагайского сельского округа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Бескарагайского районного маслихата Восточно-Казахстанской области от 28 августа 2020 года № 56/2-VI. Зарегистрировано Департаментом юстиции Восточно-Казахстанской области 15 сентября 2020 года № 7528. Утратило силу - решением Бескарагайского районного маслихата Восточно-Казахстанской области от 29 декабря 2020 года № 62/3-VI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Бескарагайского районного маслихата Восточно-Казахстанской области от 29.12.2020 № 62/3-VI (вводится в действие с 01.01.2021).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109-1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Бескарагайского районного маслихата от 11 августа 2020 года № 55/6-VI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Бескарагайского районного маслихата от 6 января 2020 года № 48/3-VI "О бюджете Бескарагайского района на 2020-2022 годы" (зарегистрировано в Реестре государственной регистрации нормативных правовых актов за номером 7455), Бескарагайский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Бескарагайского районного маслихата от 16 января 2020 года № 49/3-VІ "О бюджете Бескарагайского сельского округа на 2020-2022 годы" (зарегистрировано в Реестре государственной регистрации нормативных правовых актов за номером 6623, опубликовано в Эталонном контрольном банке нормативных правовых актов Республики Казахстан в электронном виде 29 января 2020 года) следующие изменения: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Утвердить бюджет Бескарагайского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1) доходы – 116983,3 тысяч тенге, в том числе: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налоговые поступления – 17991,1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неналоговые поступления –1000,0 тысяч тенге; 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 от продажи основного капитала-0,0 тысяч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 трансфертов – 97992,2 тысяч тенге;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2) затраты – 189848,2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3) чистое бюджетное кредитование – 0,0 тысяч тенге, в том числе: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бюджетные кредиты – 0,0 тысяч тенге;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погашение бюджетных кредитов-0,0 тысяч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4) сальдо по операциям с финансовыми активами – 0,0 тысяч тенге,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приобретение финансовых активов – 0,0 тысяч тенге;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поступления от продажи финансовых активов государства – 0,0 тысяч 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5) дефицит (профицит) бюджета – -72864,9 тысяч тенге;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6) финансирование дефицита (использование профицита) бюджета – 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72864,9 тысяч тенге, в том числе: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 займов –70983,6 тысяч тенге;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погашения займов –0,0 тысяч тенге;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используемые остатки бюджетных средств – 1881,3 тысяч тенге.";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 Настоящее решение вводится в действие с 1 января 2020 года.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Шамитов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Бескарагайского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Бескарагайского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августа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56/2-VI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Бескарагайского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16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49/3-VI</w:t>
            </w:r>
          </w:p>
        </w:tc>
      </w:tr>
    </w:tbl>
    <w:bookmarkStart w:name="z38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Бескарагайского сельского округа на 2020 год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5"/>
        <w:gridCol w:w="753"/>
        <w:gridCol w:w="485"/>
        <w:gridCol w:w="753"/>
        <w:gridCol w:w="7590"/>
        <w:gridCol w:w="223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116983,3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17991,1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5114,0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5114,0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5114,0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12845,1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410,0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физических лиц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410,0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11735,1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 с юридических лиц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534,0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 с физических лиц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11201,1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97992,2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97992,2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97992,2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76483,2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21509,0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70983,6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70983,6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70983,6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аппаратом акима города районного значения, села, поселка, сельского округа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70983,6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1881,3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1881,3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1881,3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756"/>
        <w:gridCol w:w="1594"/>
        <w:gridCol w:w="1594"/>
        <w:gridCol w:w="3701"/>
        <w:gridCol w:w="348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34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  <w:r>
              <w:br/>
            </w:r>
          </w:p>
          <w:bookmarkEnd w:id="28"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189848,2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37102,8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37102,8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37102,8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32742,1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4360,7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27272,2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27272,2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27272,2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22299,0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2350,5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2622,7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124883,6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124883,6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124883,6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в городах районного значения селах, поселках, сельских округах 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120883,6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389,6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389,6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389,6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389,6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-72864,9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72864,9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