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b833" w14:textId="e9bb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6 января 2020 года № 48/3-VІ "О бюджете Бескарагайского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13 марта 2020 года № 50/2-VI. Зарегистрировано Департаментом юстиции Восточно-Казахстанской области 19 марта 2020 года № 6805. Утратило силу - решением Бескарагайского районного маслихата Восточно-Казахстанской области от 22 декабря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22.12.2020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48/3-VІ "О бюджете Бескарагайского района на 2020-2022 годы" (зарегистрировано в Реестре государственной регистрации нормативных правовых актов за номером 6502,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6084249,0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589613,0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5484957,0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6084249,0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26647,0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43741,0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17094,0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-26647,0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26647,0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займов- 43741,0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займов- 17094,0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50/2-VI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48/3-VI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5"/>
        <w:gridCol w:w="532"/>
        <w:gridCol w:w="825"/>
        <w:gridCol w:w="6843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236458,0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5484957,0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5484957,0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5484957,0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743028,0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3711925,0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6084249,0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907719,0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