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9fea6" w14:textId="f39fea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Канонерского сельского округа на 2020-2022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Бескарагайского районного маслихата Восточно-Казахстанской области от 16 января 2020 года № 49/7-VI. Зарегистрировано Департаментом юстиции Восточно-Казахстанской области 20 января 2020 года № 6618. Утратило силу - решением Бескарагайского районного маслихата Восточно-Казахстанской области от 29 декабря 2020 года № 62/7-VI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решением Бескарагайского районного маслихата Восточно-Казахстанской области от 29.12.2020 </w:t>
      </w:r>
      <w:r>
        <w:rPr>
          <w:rFonts w:ascii="Times New Roman"/>
          <w:b w:val="false"/>
          <w:i w:val="false"/>
          <w:color w:val="ff0000"/>
          <w:sz w:val="28"/>
        </w:rPr>
        <w:t>№ 62/7-VI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Бескарагайского районного маслихата от 6 января 2020 года № 48/3-VI "О бюджете Бескарагайского района на 2020-2022 годы" (зарегистрировано в Реестре государственной регистрации нормативных правовых актов за номером 6502) Бескарагайский районный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Канонерского сельского округа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39355,7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3800,0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532,0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35023,7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–50271,5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кредитов-0,0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-10915,8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10915,8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займов- 10915,8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займов- 0,0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средств- 0,0 тысяч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Бескарагайского районного маслихата Восточно-Казахстанской области от 14.12.2020 </w:t>
      </w:r>
      <w:r>
        <w:rPr>
          <w:rFonts w:ascii="Times New Roman"/>
          <w:b w:val="false"/>
          <w:i w:val="false"/>
          <w:color w:val="000000"/>
          <w:sz w:val="28"/>
        </w:rPr>
        <w:t>№ 60/3-VI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объем субвенции передаваемой из районного бюджета, в бюджет Канонерского сельского округа на 2020 год в сумме 22 419,0 тысяч тенге.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2020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Х. Мукинов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Бескарагайского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Бескарагайского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16 января 2020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49/7-VI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Канонерского сельского округа на 2020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Бескарагайского районного маслихата Восточно-Казахстанской области от 14.12.2020 </w:t>
      </w:r>
      <w:r>
        <w:rPr>
          <w:rFonts w:ascii="Times New Roman"/>
          <w:b w:val="false"/>
          <w:i w:val="false"/>
          <w:color w:val="ff0000"/>
          <w:sz w:val="28"/>
        </w:rPr>
        <w:t>№ 60/3-VI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386"/>
        <w:gridCol w:w="893"/>
        <w:gridCol w:w="1387"/>
        <w:gridCol w:w="4124"/>
        <w:gridCol w:w="36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39355,7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неналоговое поступления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неналоговое поступления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остатков средств с контрольного счета наличности местного самоуправления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35023,7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35023,7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35023,7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12604,7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Cубвенции из республиканского бюджета на государственные услуги общего характера 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жилищно-коммунальное хозяйство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 из республиканского бюджета на транспорт и коммуникации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10915,8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10915,8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10915,8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10915,8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7"/>
        <w:gridCol w:w="765"/>
        <w:gridCol w:w="1613"/>
        <w:gridCol w:w="1613"/>
        <w:gridCol w:w="3743"/>
        <w:gridCol w:w="33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(тысяч тенге) 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50271,5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22369,0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22369,0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22369,0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22369,0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16086,7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16086,7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16086,7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14574,7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11815,8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11815,8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11815,8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10915,8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-10915,8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10915,8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49/7-VI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Канонерского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386"/>
        <w:gridCol w:w="893"/>
        <w:gridCol w:w="1387"/>
        <w:gridCol w:w="4124"/>
        <w:gridCol w:w="36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1078,0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23274,0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Бескарагайского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49/7-VI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Канонерского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1386"/>
        <w:gridCol w:w="893"/>
        <w:gridCol w:w="1387"/>
        <w:gridCol w:w="4124"/>
        <w:gridCol w:w="361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 физических лиц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юридических лиц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 с физических лиц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имущества, закрепленного за государственными учреждениями, финансируемыми из местного бюджета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832"/>
        <w:gridCol w:w="316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1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Бюджетная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расходов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24905,0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Освещение улиц в населенных пунктах 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1631,0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