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67c3d" w14:textId="1367c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М-Владимировского сельского округа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Восточно-Казахстанской области от 16 января 2020 года № 49/8-VI. Зарегистрировано Департаментом юстиции Восточно-Казахстанской области 20 января 2020 года № 6617. Утратило силу - решением Бескарагайского районного маслихата Восточно-Казахстанской области от 29 декабря 2020 года № 62/8-VI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 Бескарагайского районного маслихата Восточно-Казахстанской области от 29.12.2020 № 62/8-VI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6 января 2020 года № 48/3-VI "О бюджете Бескарагайского района на 2020-2022 годы" (зарегистрировано в Реестре государственной регистрации нормативных правовых актов за номером 6502) Бескарагайский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М-Владимировского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25380,6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3708,0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885,6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20787,0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25380,6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Бескарагайского районного маслихата Восточно-Казахстанской области от 03.12.2020 </w:t>
      </w:r>
      <w:r>
        <w:rPr>
          <w:rFonts w:ascii="Times New Roman"/>
          <w:b w:val="false"/>
          <w:i w:val="false"/>
          <w:color w:val="000000"/>
          <w:sz w:val="28"/>
        </w:rPr>
        <w:t>№ 59/3-VI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объем субвенции передаваемой из районного бюджета, в бюджет М-Владимировского сельского округа на 2020 год в сумме 20787,0 тысяч тенге.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Мукинов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Бескарагайского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Бескарагайского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16 января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49/8-VI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М-Владимировского сельского округа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Бескарагайского районного маслихата Восточно-Казахстанской области от 03.12.2020 </w:t>
      </w:r>
      <w:r>
        <w:rPr>
          <w:rFonts w:ascii="Times New Roman"/>
          <w:b w:val="false"/>
          <w:i w:val="false"/>
          <w:color w:val="ff0000"/>
          <w:sz w:val="28"/>
        </w:rPr>
        <w:t>№ 59/3-VI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1386"/>
        <w:gridCol w:w="893"/>
        <w:gridCol w:w="1387"/>
        <w:gridCol w:w="4124"/>
        <w:gridCol w:w="36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25380,6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юридических лиц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неналоговое поступления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неналоговое поступления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остатков средств с контрольного счета наличности местного самоуправления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государственные услуги общего характера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жилищно-коммунальное хозяйство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25380,6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пунктах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49/8-VI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М-Владимировского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1386"/>
        <w:gridCol w:w="893"/>
        <w:gridCol w:w="1387"/>
        <w:gridCol w:w="4124"/>
        <w:gridCol w:w="36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юридических лиц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пунктах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49/8-VI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М-Владимировского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1386"/>
        <w:gridCol w:w="893"/>
        <w:gridCol w:w="1387"/>
        <w:gridCol w:w="4124"/>
        <w:gridCol w:w="36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юридических лиц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пунктах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