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985ab" w14:textId="d9985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Мынбулакского сельского округа Аягозского района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25 декабря 2020 года № 55/546-VI. Зарегистрировано Департаментом юстиции Восточно-Казахстанской области 5 января 2021 года № 8303.</w:t>
      </w:r>
    </w:p>
    <w:p>
      <w:pPr>
        <w:spacing w:after="0"/>
        <w:ind w:left="0"/>
        <w:jc w:val="both"/>
      </w:pPr>
      <w:bookmarkStart w:name="z22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25 декабря 2020 года № 55/522-VI "О бюджете Аягозского района на 2021-2023 годы" (зарегистрировано в Реестре государственной регистрации нормативных правовых актов за номером 8099), Аягозский районный маслихат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Мынбулакского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31528,5 тысяч тенге, в том числе:</w:t>
      </w:r>
    </w:p>
    <w:bookmarkEnd w:id="3"/>
    <w:bookmarkStart w:name="z2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1548,0 тысяч тенге;</w:t>
      </w:r>
    </w:p>
    <w:bookmarkEnd w:id="4"/>
    <w:bookmarkStart w:name="z2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30,0 тысяч тенге;</w:t>
      </w:r>
    </w:p>
    <w:bookmarkEnd w:id="5"/>
    <w:bookmarkStart w:name="z2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1301,0 тысяч тенге;</w:t>
      </w:r>
    </w:p>
    <w:bookmarkEnd w:id="6"/>
    <w:bookmarkStart w:name="z2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28649,5 тысяч тенге;</w:t>
      </w:r>
    </w:p>
    <w:bookmarkEnd w:id="7"/>
    <w:bookmarkStart w:name="z2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2)затраты – 31912,5 тысяч тенге;</w:t>
      </w:r>
    </w:p>
    <w:bookmarkEnd w:id="8"/>
    <w:bookmarkStart w:name="z3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3)чистое бюджетное кредитование – 0,0 тысяч тенге, в том числе:</w:t>
      </w:r>
    </w:p>
    <w:bookmarkEnd w:id="9"/>
    <w:bookmarkStart w:name="z3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3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3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3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3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3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- 384,0 тысяч тенге;</w:t>
      </w:r>
    </w:p>
    <w:bookmarkEnd w:id="15"/>
    <w:bookmarkStart w:name="z3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384,0 тысяч тенге, в том числе:</w:t>
      </w:r>
    </w:p>
    <w:bookmarkEnd w:id="16"/>
    <w:bookmarkStart w:name="z3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3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4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384,0 тысяч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решения Аягозского районного маслихата Восточно-Казахстанской области от 02.12.2021 </w:t>
      </w:r>
      <w:r>
        <w:rPr>
          <w:rFonts w:ascii="Times New Roman"/>
          <w:b w:val="false"/>
          <w:i w:val="false"/>
          <w:color w:val="ff0000"/>
          <w:sz w:val="28"/>
        </w:rPr>
        <w:t>№ 9/176-VIІ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Аягозского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0"/>
    <w:bookmarkStart w:name="z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Касымжанов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55/546-VI</w:t>
            </w:r>
          </w:p>
        </w:tc>
      </w:tr>
    </w:tbl>
    <w:bookmarkStart w:name="z4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Мынбулакского сельского округа на 2021 год</w:t>
      </w:r>
    </w:p>
    <w:bookmarkEnd w:id="22"/>
    <w:bookmarkStart w:name="z4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Аягозского районного маслихата Восточно-Казахстанской области от 02.12.2021 </w:t>
      </w:r>
      <w:r>
        <w:rPr>
          <w:rFonts w:ascii="Times New Roman"/>
          <w:b w:val="false"/>
          <w:i w:val="false"/>
          <w:color w:val="ff0000"/>
          <w:sz w:val="28"/>
        </w:rPr>
        <w:t>№ 9/176-VIІ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неналоговое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неналоговое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55/546-VI</w:t>
            </w:r>
          </w:p>
        </w:tc>
      </w:tr>
    </w:tbl>
    <w:bookmarkStart w:name="z4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Мынбулакского сельского округа на 2022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55/546-VI</w:t>
            </w:r>
          </w:p>
        </w:tc>
      </w:tr>
    </w:tbl>
    <w:bookmarkStart w:name="z4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Мынбулакского сельского округа на 2023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55/546-VI</w:t>
            </w:r>
          </w:p>
        </w:tc>
      </w:tr>
    </w:tbl>
    <w:bookmarkStart w:name="z1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решений Аягозского районного маслихата, признанных утратившими силу</w:t>
      </w:r>
    </w:p>
    <w:bookmarkEnd w:id="26"/>
    <w:bookmarkStart w:name="z1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10 января 2020 года №43/317-VІ "О бюджете Мынбулакского сельского округа Аягозского района на 2020-2022 годы" (зарегистрировано в Реестре государственной регистрации нормативных правовых актов за номером 6584, опубликовано в Эталонном контрольном банке нормативных правовых актов Республики Казахстан в электронном виде 21 января 2020 года);</w:t>
      </w:r>
    </w:p>
    <w:bookmarkEnd w:id="27"/>
    <w:bookmarkStart w:name="z1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14 апреля 2020 года №46/360-VI "О внесении изменений в решение Аягозского районного маслихата от 10 января 2020 года №43/317-VІ "О бюджете Мынбулакского сельского округа Аягозского района на 2020-2022 годы" (зарегистрировано в Реестре государственной регистрации нормативных правовых актов за номером 6971, опубликовано в Эталонном контрольном банке нормативных правовых актов Республики Казахстан в электронном виде 30 апреля 2020 года);</w:t>
      </w:r>
    </w:p>
    <w:bookmarkEnd w:id="28"/>
    <w:bookmarkStart w:name="z1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02 июня 2020 года №48/394-VI "О внесении изменения в решение Аягозского районного маслихата от 10 января 2020 года №43/317-VІ " О бюджете Мынбулакского сельского округа Аягозского района на 2020-2022 годы" (зарегистрировано в Реестре государственной регистрации нормативных правовых актов за номером 7183, опубликовано в Эталонном контрольном банке нормативных правовых актов Республики Казахстан в электронном виде 16 июня 2020 года);</w:t>
      </w:r>
    </w:p>
    <w:bookmarkEnd w:id="29"/>
    <w:bookmarkStart w:name="z1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16 сентября 2020 года №52/462-VI "О внесении изменений в решение Аягозского районного маслихата от 10 января 2020 года №43/317-VІ "О бюджете Мынбулакского сельского округа Аягозского района на 2020-2022 годы" (зарегистрировано в Реестре государственной регистрации нормативных правовых актов за номером 7567, опубликовано в Эталонном контрольном банке нормативных правовых актов Республики Казахстан в электронном виде 25 сентября 2020 года).</w:t>
      </w:r>
    </w:p>
    <w:bookmarkEnd w:id="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