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611c9c" w14:textId="8611c9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Аягозского районного маслихата от 10 января 2020 года № 43/320-VI "О бюджете Сарыаркинского сельского округа Аягозского района на 2020-2022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Аягозского районного маслихата Восточно-Казахстанской области от 8 декабря 2020 года № 54/519-VI. Зарегистрировано Департаментом юстиции Восточно-Казахстанской области 14 декабря 2020 года № 7968. Утратило силу - решением Аягозского районного маслихата Восточно-Казахстанской области от 25 декабря 2020 года № 55/549-VI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- </w:t>
      </w:r>
      <w:r>
        <w:rPr>
          <w:rFonts w:ascii="Times New Roman"/>
          <w:b w:val="false"/>
          <w:i w:val="false"/>
          <w:color w:val="ff0000"/>
          <w:sz w:val="28"/>
        </w:rPr>
        <w:t>решением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Аягозского районного маслихата Восточно-Казахстанской области от 25.12.2020 № 55/549-VI (вводится в действие с 01.01.2021).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Примечание ИЗПИ.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В тексте документа сохранена пунктуация и орфография оригинала.</w:t>
      </w:r>
    </w:p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109-1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 подпунктом 1)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 и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Аягозского районного маслихата от 27 ноября 2020 года №54/498-VI "О внесении изменений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Аягозского районного маслихата от 25 декабря 2019 года № 42/291-VI "О бюджете Аягозского района на 2020-2022 годы" (зарегистрировано в Реестре государственной регистрации нормативных правовых актов за номером 7927), Аягозский районный маслихат РЕШИЛ: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Аягозского районного маслихата от 10 января 2020 года № 43/320-VI "О бюджете Сарыаркинского сельского округа Аягозского района на 2020-2022 годы" (зарегистрировано в Реестре государственной регистрации нормативных правовых актов за номером 6602, опубликовано в Эталонном контрольном банке нормативных правовых актов Республики Казахстан в электронном виде 22 января 2020 года) следующие изменения: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Сарыаркинского сельского округа на 2020-2022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2020 год в следующих объемах: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24008,6 тысяч тенге, в том числе: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987,0 тысяч тенге;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1251,0 тысяч тенге;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0,0 тысяч тенге;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21770,6 тысяч тенге;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24008,6 тысяч тенге;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0,0 тысяч тенге, в том числе: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0,0 тысяч тенге;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0,0 тысяч тенге;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тысяч тенге, в том числе: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0,0 тысяч тенге;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0,0 тысяч тенге;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0,0 тысяч тенге;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0,0 тысяч тенге, в том числе: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0,0 тысяч тенге;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0,0 тысяч тенге;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0,0 тысяч тенге.";</w:t>
      </w:r>
    </w:p>
    <w:bookmarkEnd w:id="2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9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2020 года.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сессии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Кусагов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Секретарь Аягозского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Досиханов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Аягозского 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8 декабря 2020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54/519-VI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Аягозского 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10 января 2020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43/320-VI</w:t>
            </w:r>
          </w:p>
        </w:tc>
      </w:tr>
    </w:tbl>
    <w:bookmarkStart w:name="z34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Сарыаркинского сельского округа на 2020 год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77"/>
        <w:gridCol w:w="1826"/>
        <w:gridCol w:w="1177"/>
        <w:gridCol w:w="3356"/>
        <w:gridCol w:w="476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7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24008,6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987,0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925,0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860,0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1251,0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1152,0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1152,0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21770,6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21770,6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21770,6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47"/>
        <w:gridCol w:w="610"/>
        <w:gridCol w:w="1287"/>
        <w:gridCol w:w="1287"/>
        <w:gridCol w:w="5698"/>
        <w:gridCol w:w="247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Затраты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24008,6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19173,2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19173,2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19173,2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19173,2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3780,4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3780,4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3780,4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3739,0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41,4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1055,0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1055,0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1055,0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Государственной программы развития регионов до 2025 года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1055,0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