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2016" w14:textId="faf2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43/322-VI "О бюджете Тарлаулинского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6 ноября 2020 года № 53/496-VI. Зарегистрировано Департаментом юстиции Восточно-Казахстанской области 17 ноября 2020 года № 7826. Утратило силу - решением Аягозского районного маслихата Восточно-Казахстанской области от 25 декабря 2020 года № 55/551-VI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55/551-VI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23 октября 2020 года №53/469-VI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7774),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43/322-VI "О бюджете Тарлаулинского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6600,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Тарлаулинского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23705,3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1645,3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22060,0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24027,2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- 321,9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321,9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321,9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53/496-VI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43/322-VI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602"/>
        <w:gridCol w:w="1269"/>
        <w:gridCol w:w="1269"/>
        <w:gridCol w:w="5621"/>
        <w:gridCol w:w="24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24027,2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- 321,9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