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89440" w14:textId="9f894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Восточно-Казахстанской области от 22 июня 2020 года № 325. Зарегистрировано Департаментом юстиции Восточно-Казахстанской области 26 июня 2020 года № 7234. Утратило силу - постановлением акимата Аягозского района Восточно-Казахстанской области от 1 октября 2021 года № 764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Аягозского района Восточно-Казахстанской области от 01.10.2021 № 764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подпунктом 4)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Аягозского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Аягозского района от 29 ноября 2018 года № 924 "Об утверждении государственного образовательного заказа на дошкольное воспитание и обучение, размера родительской платы" (зарегистрировано в Реестре государственной регистрации нормативных правовых актов за номером 5-6-185 и опубликовано в эталонном контрольном банке нормативных правовых актов Республики Казахстан в электронном виде от 12 декабря 2018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образования Аягозского района"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Аягозского района.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Аягозского района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Мырзыкешова М.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Аягозского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июня 2020 года № 325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3151"/>
        <w:gridCol w:w="1067"/>
        <w:gridCol w:w="1067"/>
        <w:gridCol w:w="846"/>
        <w:gridCol w:w="1847"/>
        <w:gridCol w:w="1068"/>
        <w:gridCol w:w="2632"/>
      </w:tblGrid>
      <w:tr>
        <w:trPr>
          <w:trHeight w:val="30" w:hRule="atLeast"/>
        </w:trPr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   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(человек)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дошкольное воспитания и обучения на одного воспитанника в месяц, тенге</w:t>
            </w:r>
          </w:p>
        </w:tc>
        <w:tc>
          <w:tcPr>
            <w:tcW w:w="2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неполным днем пребывания</w:t>
            </w:r>
          </w:p>
          <w:bookmarkEnd w:id="1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"А.Шах"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32843,52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– 10500</w:t>
            </w:r>
          </w:p>
          <w:bookmarkEnd w:id="12"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"Балбөбек Амина"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32843,52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– 10500</w:t>
            </w:r>
          </w:p>
          <w:bookmarkEnd w:id="13"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"Ботакан"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32843,52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– 10500</w:t>
            </w:r>
          </w:p>
          <w:bookmarkEnd w:id="14"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"Аягозский городской ясли-детский сад №1"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– 10500</w:t>
            </w:r>
          </w:p>
          <w:bookmarkEnd w:id="15"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"Аягозский городской ясли-детский сад №2"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– 10500</w:t>
            </w:r>
          </w:p>
          <w:bookmarkEnd w:id="16"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№3 Актогайский"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– 10500</w:t>
            </w:r>
          </w:p>
          <w:bookmarkEnd w:id="17"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№4 Баршатасский"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– 10500</w:t>
            </w:r>
          </w:p>
          <w:bookmarkEnd w:id="18"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"Аягозский городской ясли-детский сад №5"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– 10500</w:t>
            </w:r>
          </w:p>
          <w:bookmarkEnd w:id="19"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"Аягозский городской ясли-детский сад №6"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– 10500</w:t>
            </w:r>
          </w:p>
          <w:bookmarkEnd w:id="20"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"Аягозский городской ясли-детский сад №7"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– 10500</w:t>
            </w:r>
          </w:p>
          <w:bookmarkEnd w:id="21"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 при коммунальном государственном учреждении "Общеобразовательная средняя школа имени Дулата Бабатайулы"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– 10500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 при коммунальном государственном учреждении "Смешанная общеобразовательная средняя школа № 4"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– 10500</w:t>
            </w:r>
          </w:p>
          <w:bookmarkEnd w:id="22"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 при коммунальном государственном учреждении "Общеобразовательная средняя школа имени Мукатая Абеулова"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14238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– 10500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 при коммунальном государственном учреждении "Общеобразовательная средняя школа имени Т.Есимжанова"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14238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– 10500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 при коммунальном государственном учреждении "Общеобразовательная средняя школа Горный"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- 10500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 при коммунальном государственном учреждении "Общеобразовательная средняя школа имени Е.Рахмадиева"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14238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– 10500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 при коммунальном государственном учреждении "Общеобразовательная средняя школа Айгыз"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14238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– 10500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 при коммунальном государственном учреждении "Общеобразовательная средняя школа имени Т.Кобдикова"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14238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– 10500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 при коммунальном государственном учреждении "Общеобразовательная средняя школа имени С.Нугуманова"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14238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– 10500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 при коммунальном государственном учреждении "Общеобразовательная средняя школа имени Ч.Валиханова"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14238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– 10500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 при коммунальном государственном учреждении "Общеобразовательная средняя школа имени А.Кошкимбаевой"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14238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– 10500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 при коммунальном государственном учреждении "Акшийская общеобразовательная средняя школа с пришкольным интернатом"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14238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– 10500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 при коммунальном государственном учреждении "Акшаулинская общеобразовательная средняя школа № 1"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14238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– 10500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 при коммунальном государственном учреждении "Общеобразовательная средняя школа № 8"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14238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– 10500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 при коммунальном государственном учреждении "Общеобразовательная средняя школа имени С.Габбасова"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14238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– 10500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 при коммунальном государственном учреждении "Общеобразовательная средняя школа имени Ж.Жабаева"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14238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- 10500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 при коммунальном государственном учреждении "Общеобразовательная средняя школа имени Шынгожа батыра"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14238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– 10500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 при коммунальном государственном учреждении "Общеобразовательная средняя школа имени Б.Майлина"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14238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– 10500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 при коммунальном государственном учреждении "Общеобразовательная средняя школа Мынбулак"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14238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– 10500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 при коммунальном государственном учреждении "Кызылкиянская общеобразовательная средняя школа имени К.Кадыржанова"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14238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– 10500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 при коммунальном государственном учреждении "Общеобразовательная средняя школа Тарбагатайская"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14238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– 10500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 при коммунальном государственном учреждении "Сары-Аркинская общеобразовательная средняя школа"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14238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– 10500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 при коммунальном государственном учреждении "Сергиопольская общеобразовательная средняя школа"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- 10500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 при коммунальном государственном учреждении "Общеобразовательная средняя школа имени С.Сейфуллина"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14238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– 10500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"JETI YRYS"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– 10500</w:t>
            </w:r>
          </w:p>
          <w:bookmarkEnd w:id="23"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