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58ee3" w14:textId="e658e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25 декабря 2019 года № 42/291-VI "О бюджете Аягозского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27 апреля 2020 года № 47/372-VI. Зарегистрировано Департаментом юстиции Восточно-Казахстанской области 30 апреля 2020 года № 7035. Утратило силу - решением Аягозского районного маслихата Восточно-Казахстанской области от 25 декабря 2020 года № 55/522-VI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Аягозского районного маслихата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55/522-VI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22 апреля 2020 года № 38/424-VI "О внесении изменений и дополнений в решение Восточно-Казахстанского областного маслихата от 13 декабря 2019 года № 35/389-VI "Об областном бюджете на 2020-2022 годы" (зарегистрировано в Реестре государственной регистрации нормативных правовых актов за номером 6993) Аягозский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6482 опубликовано в Эталонном контрольном банке нормативных правовых актов Республики Казахстан в электронном виде 15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13877675,8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7582909,0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18802,0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48328,0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6227636,8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14389299,1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79504,0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87483,0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7979,0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- 591127,3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591127,3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490371,0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7979,0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108735,3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резерв местного исполнительного органа Аягозского района на 2020 год в сумме 200000,0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Молдашева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47/372-VI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42/291-VI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Аягозского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5"/>
        <w:gridCol w:w="3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13877675,8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7582909,0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2568694,0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2540131,0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2127786,0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2127786,0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2782998,0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2775760,0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88969,0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6227636,8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6220995,7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6220995,7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536"/>
        <w:gridCol w:w="1131"/>
        <w:gridCol w:w="1131"/>
        <w:gridCol w:w="5606"/>
        <w:gridCol w:w="30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14389299,1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1399735,8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206020,0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171421,0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1132559,8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955517,0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903927,0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146199,8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34102,8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7863000,3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865141,0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865141,0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352602,0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512539,0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6910729,3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6737529,3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6606891,3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1780267,0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896280,9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890511,0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890511,0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837550,1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837550,1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216852,0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94581,0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86746,0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173653,1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1062263,7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555751,7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555751,7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225957,5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313794,2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500652,0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500652,0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коммунального хозяйства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362243,0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733997,0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351726,0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351726,0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351726,0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227570,0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222351,0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222351,0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65772,0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21916,9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630149,0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468704,0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468704,0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151737,0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315847,0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161445,0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161445,0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335974,0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335974,0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135974,0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135974,0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474605,3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474605,3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474605,3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108733,4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365870,0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- 591127,3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(использование профицита)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591127,3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490371,0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490371,0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490371,0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490371,0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108735,3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108735,3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108735,3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