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9b86" w14:textId="b659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Оркенского сельского округа Аягозского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10 января 2020 года № 43/319-VI. Зарегистрировано Департаментом юстиции Восточно-Казахстанской области 17 января 2020 года № 6594. Утратило силу - решением Аягозского районного маслихата Восточно-Казахстанской области от 25 декабря 2020 года № 55/548-VI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55/548-VI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6482),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Оркенского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16759,0 тысяч тенге, в том числе: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587,0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16172,0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16759,0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0,0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Восточно-Казахстанской области от 08.12.2020 </w:t>
      </w:r>
      <w:r>
        <w:rPr>
          <w:rFonts w:ascii="Times New Roman"/>
          <w:b w:val="false"/>
          <w:i w:val="false"/>
          <w:color w:val="000000"/>
          <w:sz w:val="28"/>
        </w:rPr>
        <w:t>№ 54/518-VI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 от 10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43/319-VI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Оркенского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Восточно-Казахстанской области от 08.12.2020 </w:t>
      </w:r>
      <w:r>
        <w:rPr>
          <w:rFonts w:ascii="Times New Roman"/>
          <w:b w:val="false"/>
          <w:i w:val="false"/>
          <w:color w:val="ff0000"/>
          <w:sz w:val="28"/>
        </w:rPr>
        <w:t>№ 54/518-VI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 от 10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43/319-VI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Оркенского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 от 10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43/319-VI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Оркенского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