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cc0a" w14:textId="7e3c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Каскабулакского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28 декабря 2020 года № 58/13-VI. Зарегистрировано Департаментом юстиции Восточно-Казахстанской области 29 декабря 2020 года № 8069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декабря 2020 года № 58/13-VI "О бюджете Абайского района на 2021-2023 годы" (зарегистрировано в Реестре государственной регистрации нормативных правовых актов за № 8035), Абайский районный маслихат РЕШИЛ: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Каскабулакского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30 947,1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29 705,1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31 537,0 тысяч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- 589,9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589,9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Пункт 1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Абайского района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0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15/4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вводится в действие с </w:t>
      </w:r>
      <w:r>
        <w:rPr>
          <w:rFonts w:ascii="Times New Roman"/>
          <w:b w:val="false"/>
          <w:i/>
          <w:color w:val="000000"/>
          <w:sz w:val="28"/>
        </w:rPr>
        <w:t>01.01.</w:t>
      </w:r>
      <w:r>
        <w:rPr>
          <w:rFonts w:ascii="Times New Roman"/>
          <w:b w:val="false"/>
          <w:i/>
          <w:color w:val="000000"/>
          <w:sz w:val="28"/>
        </w:rPr>
        <w:t>2021</w:t>
      </w:r>
      <w:r>
        <w:rPr>
          <w:rFonts w:ascii="Times New Roman"/>
          <w:b w:val="false"/>
          <w:i/>
          <w:color w:val="000000"/>
          <w:sz w:val="28"/>
        </w:rPr>
        <w:t>).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58/13-VI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2021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Приложение 1 в редакции 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Абайского района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0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.12.</w:t>
      </w:r>
      <w:r>
        <w:rPr>
          <w:rFonts w:ascii="Times New Roman"/>
          <w:b w:val="false"/>
          <w:i/>
          <w:color w:val="000000"/>
          <w:sz w:val="28"/>
        </w:rPr>
        <w:t xml:space="preserve">2021 </w:t>
      </w:r>
      <w:r>
        <w:rPr>
          <w:rFonts w:ascii="Times New Roman"/>
          <w:b w:val="false"/>
          <w:i w:val="false"/>
          <w:color w:val="000000"/>
          <w:sz w:val="28"/>
        </w:rPr>
        <w:t>№ 15/4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 xml:space="preserve">вводится в действие с </w:t>
      </w:r>
      <w:r>
        <w:rPr>
          <w:rFonts w:ascii="Times New Roman"/>
          <w:b w:val="false"/>
          <w:i/>
          <w:color w:val="000000"/>
          <w:sz w:val="28"/>
        </w:rPr>
        <w:t>01.01.</w:t>
      </w:r>
      <w:r>
        <w:rPr>
          <w:rFonts w:ascii="Times New Roman"/>
          <w:b w:val="false"/>
          <w:i/>
          <w:color w:val="000000"/>
          <w:sz w:val="28"/>
        </w:rPr>
        <w:t>2021</w:t>
      </w:r>
      <w:r>
        <w:rPr>
          <w:rFonts w:ascii="Times New Roman"/>
          <w:b w:val="false"/>
          <w:i/>
          <w:color w:val="00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858"/>
        <w:gridCol w:w="5006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31 537,0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58/13-VI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25 399,0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91"/>
        <w:gridCol w:w="1210"/>
        <w:gridCol w:w="1210"/>
        <w:gridCol w:w="254"/>
        <w:gridCol w:w="5360"/>
        <w:gridCol w:w="24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58/13-VI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26 365,0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891"/>
        <w:gridCol w:w="1210"/>
        <w:gridCol w:w="1210"/>
        <w:gridCol w:w="254"/>
        <w:gridCol w:w="5360"/>
        <w:gridCol w:w="24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года.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58/13-VI</w:t>
            </w:r>
          </w:p>
        </w:tc>
      </w:tr>
    </w:tbl>
    <w:bookmarkStart w:name="z4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Абайского районного маслихата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15 января 2020 года № 43/8-VI  "О бюджете Каскабулакского сельского округа на 2020-2022 годы" (зарегистрировано в Реестре государственной регистрации нормативных правовых актов за № 6702, опубликовано в эталонном контрольном банке нормативных правовых актов Республики Казахстан в электронном виде от 31 января 2020 года);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апреля 2020 года № 46/7-VI от "О внесении изменений в решение от 15 января 2020 года № 43/8-VІ "О бюджете Каскабулакского сельского округа на 2020-2022 годы" (зарегистрировано в Реестре государственной регистрации нормативных правовых актов за № 6914, опубликовано в эталонном контрольном банке нормативных правовых актов Республики Казахстан в электронном виде от 23 апреля 2020 года);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13 ноября 2020 года № 55/7-VI от "О внесении изменений в решение от 15 января 2020 года № 43/8-VІ "О бюджете Каскабулакского сельского округа на 2020-2022 годы" (зарегистрировано в Реестре государственной регистрации нормативных правовых актов за № 7843, опубликовано в эталонном контрольном банке нормативных правовых актов Республики Казахстан в электронном виде от 23 ноября 2020 года);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10 декабря 2020 года № 57/3-VI от "О внесении изменения в решение от 15 января 2020 года № 43/8-VІ "О бюджете Каскабулакского сельского округа на 2020-2022 годы" (зарегистрировано в Реестре государственной регистрации нормативных правовых актов за № 7977, опубликовано в эталонном контрольном банке нормативных правовых актов Республики Казахстан в электронном виде от 15 декабря 2020 года).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