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7fdc" w14:textId="5b1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Архатского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58/12-VI. Зарегистрировано Департаментом юстиции Восточно-Казахстанской области 29 декабря 2020 года № 8068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27 158,9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- 819,9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Архатского сельского округа на 2021 год объем субвенции, передаваемой из районного бюджета в сумме 20 537,0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 xml:space="preserve">от </w:t>
      </w:r>
      <w:r>
        <w:rPr>
          <w:rFonts w:ascii="Times New Roman"/>
          <w:b w:val="false"/>
          <w:i/>
          <w:color w:val="000000"/>
          <w:sz w:val="28"/>
        </w:rPr>
        <w:t>22.09.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209"/>
        <w:gridCol w:w="711"/>
        <w:gridCol w:w="360"/>
        <w:gridCol w:w="1072"/>
        <w:gridCol w:w="1072"/>
        <w:gridCol w:w="4746"/>
        <w:gridCol w:w="22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2929"/>
        <w:gridCol w:w="4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8"/>
        <w:gridCol w:w="321"/>
        <w:gridCol w:w="3541"/>
        <w:gridCol w:w="31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реализацию мер по содействию экономическому развитию регионов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развития регионов до 2020 года.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2929"/>
        <w:gridCol w:w="4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9"/>
        <w:gridCol w:w="1579"/>
        <w:gridCol w:w="332"/>
        <w:gridCol w:w="3244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23 489,0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реализацию мер по содействию экономическому развитию регионов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регионов до 2020 года.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43/7-VI "О бюджете Архатского сельского округа на 2020-2022 годы" (зарегистрировано в Реестре государственной регистрации нормативных правовых актов за № 6673,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46/6-VI от "О внесении изменений в решение от 15 января 2020 года № 43/7-VІ "О бюджете Архатского сельского округа на 2020-2022 годы" (зарегистрировано в Реестре государственной регистрации нормативных правовых актов за № 6913,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сентября 2020 года № 53/5-VI от "О внесении изменений в решение от 15 января 2020 года № 43/7-VІ "О бюджете Архатского сельского округа на 2020-2022 годы" (зарегистрировано в Реестре государственной регистрации нормативных правовых актов за № 7599,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55/6-VI от "О внесении изменений в решение от 15 января 2020 года № 43/7-VІ "О бюджете Архатского сельского округа на 2020-2022 годы" (зарегистрировано в Реестре государственной регистрации нормативных правовых актов за № 7840,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