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d72e" w14:textId="8ccd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15 июля 2020 года № 50/5-VI. Зарегистрировано Департаментом юстиции Восточно-Казахстанской области 22 июля 2020 года № 7388. Утратило силу решением маслихата Абайского района Восточно-Казахстанской области от 17 марта 2021 года № 4/10-VII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Абайского района Восточно - Казахстанской области от 17.03.2021 </w:t>
      </w:r>
      <w:r>
        <w:rPr>
          <w:rFonts w:ascii="Times New Roman"/>
          <w:b w:val="false"/>
          <w:i w:val="false"/>
          <w:color w:val="ff0000"/>
          <w:sz w:val="28"/>
        </w:rPr>
        <w:t>№ 4/10-VII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на не используемые в соответствии с земельным законодательством Республики Казахстан земли сельскохозяйственного назначения по Абайскому району.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