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7fcb9" w14:textId="197fc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проекта (схемы) зонирования земель города Риддера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24 ноября 2020 года № 49/3-VI. Зарегистрировано Департаментом юстиции Восточно-Казахстанской области 30 ноября 2020 года № 7904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Земельного кодекса Республики Казахстан от 20 июня 2003 года,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Риддерский городской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проект (схему) зонирования земель города Риддера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проект (схему) зонирования земель села Бутаково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проект (схему) зонирования земель села Верхняя Хариузовка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проект (схему) зонирования земель села Лесное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проект (схему) зонирования земель села Коноваловка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проект (схему) зонирования земель поселка Ульба, села Ульбастрой, села Лениногорский лесхоз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проект (схему) зонирования земель села Ливино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проект (схему) зонирования земель села Поперечное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проект (схему) зонирования земель села Пригородное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Стребков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Риддерского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49/3-VI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города Риддера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775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267"/>
        <w:gridCol w:w="936"/>
        <w:gridCol w:w="10496"/>
      </w:tblGrid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зоны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зоны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кадастрового квартала входящего в зону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жилая, социальная, коммерческая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05-083-009;05-083-010;05-083-011;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05-083-012;05-083-028;05-083-029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жилая, социальная, коммерческая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05-083-014;05-083-015; 05-083-016;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коммерческая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05-083-001; 05-083-005; 05-083-008;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05-083-025; 05-083-026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жилая, социальная, коммерческая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05-083-004; 05-083-005; 05-083-006;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05-083-007; 05-083-027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жилая, социальная, коммерческая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05-083-013; 05-083-015; 05-083-017;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05-083-018; 05-083-019; 05-083-020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05-083-021; 05-083-022; 05-083-023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коммерческая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05-083-024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коммерческая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05-083-024; 05-083-056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05-083-001; 05-083-024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Риддерского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49/3-VI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села Бутаково 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7"/>
        <w:gridCol w:w="634"/>
        <w:gridCol w:w="2222"/>
        <w:gridCol w:w="8017"/>
      </w:tblGrid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зоны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зоны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кадастрового квартала входящего в зону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жилая, социальная, коммерческая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05-083-034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05-083-034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Риддерского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49/3-VI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села Верхняя Хариузовка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1383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8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379"/>
        <w:gridCol w:w="1331"/>
        <w:gridCol w:w="9735"/>
      </w:tblGrid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зоны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зоны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кадастрового квартала входящего в зону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жилая, социальная, коммерческая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05-083-047; 05-083-048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Риддерского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49/3-VI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села Лесное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7"/>
        <w:gridCol w:w="634"/>
        <w:gridCol w:w="2222"/>
        <w:gridCol w:w="8017"/>
      </w:tblGrid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зоны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зоны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кадастрового квартала входящего в зону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жилая, социальная, коммерческая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05-083-041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Риддерского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49/3-VI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села Коноваловка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7"/>
        <w:gridCol w:w="634"/>
        <w:gridCol w:w="2222"/>
        <w:gridCol w:w="8017"/>
      </w:tblGrid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зоны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зоны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кадастрового квартала входящего в зону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жилая, социальная, коммерческая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05-083-047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05-083-047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Риддерского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49/3-VI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поселка Ульба, села Ульбастрой, села Лениногорский лесхоз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267"/>
        <w:gridCol w:w="936"/>
        <w:gridCol w:w="10496"/>
      </w:tblGrid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зоны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зоны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кадастрового квартала входящего в зону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Ульба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жилая, социальная, коммерческая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05-083-036;05-083-037;05-083-042;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коммерческая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05-083-040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05-083-039; 05-083-042; 05-083-043;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05-083-044; 05-083-045;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05-083-040; 05-083-042; 05-083-045;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Ульбастрой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жилая, социальная, коммерческая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05-083-035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05-083-035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Лениногорский лесхоз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жилая, социальная, коммерческая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05-083-038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05-083-040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Риддерского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49/3-VI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села Ливино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7"/>
        <w:gridCol w:w="634"/>
        <w:gridCol w:w="2222"/>
        <w:gridCol w:w="8017"/>
      </w:tblGrid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зоны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зоны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кадастрового квартала входящего в зону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жилая, социальная, коммерческая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05-083-050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05-083-050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Риддерского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49/3-VI</w:t>
            </w:r>
          </w:p>
        </w:tc>
      </w:tr>
    </w:tbl>
    <w:bookmarkStart w:name="z4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села Поперечное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129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9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7"/>
        <w:gridCol w:w="634"/>
        <w:gridCol w:w="2222"/>
        <w:gridCol w:w="8017"/>
      </w:tblGrid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зоны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зоны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кадастрового квартала входящего в зону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жилая, социальная, коммерческая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05-083-050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05-083-050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Риддерского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49/3-VI</w:t>
            </w:r>
          </w:p>
        </w:tc>
      </w:tr>
    </w:tbl>
    <w:bookmarkStart w:name="z4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села Пригородное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1078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8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7"/>
        <w:gridCol w:w="634"/>
        <w:gridCol w:w="2222"/>
        <w:gridCol w:w="8017"/>
      </w:tblGrid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зоны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зоны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кадастрового квартала входящего в зону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жилая, социальная, коммерческая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05-083-047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05-083-047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