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23437" w14:textId="a3234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постановления акимата города Риддера от 11 марта 2020 года № 174 "Об установлении ограничительных мероприятий в городе Риддер"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Риддера Восточно-Казахстанской области от 15 июня 2020 года № 357. Зарегистрировано Департаментом юстиции Восточно-Казахстанской области 30 июня 2020 года № 7238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10)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на основании представления главного государственного ветеринарно-санитарного инспектора города Риддер от 20 мая 2020 года № 19, акимат города Риддера ПОСТАНОВЛЯЕТ: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на территории улиц Нурсеитова, Радищева, Загородная, Татарская, переулок Загородный в связи с проведением комплекса ветеринарных мероприятий по ликвидации очагов бруцеллеза крупного рогатого скота.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Риддера от 11 марта 2020 года № 174 "Об установлении ограничительных мероприятий в городе Риддер" (зарегистрировано в Реестре государственной регистрации нормативных правовых актов за № 6770, опубликовано 20 марта 2020 года в Эталонном контрольном банке нормативных правовых актов Республики Казахстан в электронном виде).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города Риддера"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города Риддера;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 города Риддера после его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Риддера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