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ae45" w14:textId="f7da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27 декабря 2019 года № 38/2-VI "О бюджете города Риддера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марта 2020 года № 39/22-VI. Зарегистрировано Департаментом юстиции Восточно-Казахстанской области 3 апреля 2020 года № 6846.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6778),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38/2-VI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8137530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3298214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4762383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8083293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149349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2020 год возврат трансфертов в областной бюджет в связи с неиспользованием (недоиспользованием) в 2019 году целевых трансфертов, выделенных из вышестоящего бюджета в размере 71565,8 тысяч тенге.";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городском бюджете на 2020 год трансферты из нижестоящего бюджета на компенсацию потерь вышестоящего бюджета, в связи с изменением законодательства, в размере 9827,7 тыс.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размере 243416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Хисамов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22"/>
        <w:gridCol w:w="787"/>
        <w:gridCol w:w="787"/>
        <w:gridCol w:w="5311"/>
        <w:gridCol w:w="3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62"/>
        <w:gridCol w:w="2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8083293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4318972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