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a9c59" w14:textId="f4a9c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Курчатовского городского маслихата от 6 января 2020 года № 37/293-VI "О бюджете города Курчатов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Курчатовского городского маслихата Восточно-Казахстанской области от 1 июля 2020 года № 43/331-VI. Зарегистрировано Департаментом юстиции Восточно-Казахстанской области 8 июля 2020 года № 7280. Утратило силу решением Курчатовского городского маслихата Восточно-Казахстанской области от 25 декабря 2020 года № 48/361-VI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Курчатовского городского маслихата Восточно-Казахстанской области от 25.12.2020 </w:t>
      </w:r>
      <w:r>
        <w:rPr>
          <w:rFonts w:ascii="Times New Roman"/>
          <w:b w:val="false"/>
          <w:i w:val="false"/>
          <w:color w:val="ff0000"/>
          <w:sz w:val="28"/>
        </w:rPr>
        <w:t>№ 48/361-VI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тексте документа сохранена пунктуация и орфография оригинала.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15 июня 2020 года № 39/430-VI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13 декабря 2019 года № 35/389-VI "Об областном бюджете на 2020-2022 годы" (зарегистрировано в Реестре государственной регистрации нормативных правовых актов за номером 7207) Курчатовский городской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Курчатовского городского маслихата от 6 января 2020 года № 37/293-VI "О бюджете города Курчатов на 2020-2022 годы" (зарегистрировано в Реестре государственной регистрации нормативных правовых актов за номером 6501, опубликовано 15 января 2020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города Курчатов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3 303 755,0 тысяч тенге: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1 291 338,0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19 102,0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3 170,0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1 990 145,0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3 547 892,7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-244 137,7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244 137,7 тысяч тенге: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52 314,0 тысяч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41 649,0 тысяч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–233 472,7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Предусмотреть в городском бюджете на 2020 год целевые текущие трансферты из областного бюджета в сумме 415 694,0 тысяч тенге.";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Предусмотреть в городском бюджете на 2020 год целевые текущие трансферты из республиканского бюджета в сумме 271 794,0 тысяч тенге.";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Қайрат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Курчатовского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Карымбаева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Курчатовского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 июля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43/331-VI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Курчатовского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6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37/293- VI</w:t>
            </w:r>
          </w:p>
        </w:tc>
      </w:tr>
    </w:tbl>
    <w:bookmarkStart w:name="z38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Курчатов на 2020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3 303 755,0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1 291 338,0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593 102,0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22 374,0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570 728,0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521 385,0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521 385,0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148 249,0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82 756,0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33 874,0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31 617,0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25 626,0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1 990 145,0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1 990 145,0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1 990 145,0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расходы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3 547 892,7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269 583,3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174 716,9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21 409,8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21 075,8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153 307,1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153 307,1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94 431,5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23 569,5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23 707,0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23 567,0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1 241 543,3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247 954,9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247 954,9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247 954,9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918 735,1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918 735,1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805 046,5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62 170,6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74 853,3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74 853,3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26 026,6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3 624,6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компьютерной грамотности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186 295,9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39 986,9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35 989,0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35 989,0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3 997,9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3 997,9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122 129,2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122 129,2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38 077,2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24 179,8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24 179,8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22 795,8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1 007 558,7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32 254,0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751 642,7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101 214,7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72 403,0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28 811,7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650 428,0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650 428,0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208 659,0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208 659,0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174 721,0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202 728,3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25 254,2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25 254,2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24 047,0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58 419,1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19 523,0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38 896,1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21 983,0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15 570,1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и ветеринарного контроля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 и ветеринарного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265 251,0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265 251,0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265 251,0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265 251,0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225 844,0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225 844,0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198 870,0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моногородах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198 870,0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106 105,3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106 105,3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106 105,3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25 928,2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46 877,0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33 300,1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моногородах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-244 137,7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244 137,7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52 314,0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52 314,0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52 314,0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233 472,7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233 472,7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233 472,7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