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88468" w14:textId="31884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Семей от 30 декабря 2019 года № 48/322-VI "О бюджете Достыкского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Семей Восточно-Казахстанской области от 19 марта 2020 года № 50/360-VI. Зарегистрировано Департаментом юстиции Восточно-Казахстанской области 30 марта 2020 года № 6821. Утратило силу - решением маслихата города Семей Восточно-Казахстанской области от 29 декабря 2020 года № 62/447-VI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маслихата города Семей Восточно-Казахстанской области от 29.12.2020 </w:t>
      </w:r>
      <w:r>
        <w:rPr>
          <w:rFonts w:ascii="Times New Roman"/>
          <w:b w:val="false"/>
          <w:i w:val="false"/>
          <w:color w:val="ff0000"/>
          <w:sz w:val="28"/>
        </w:rPr>
        <w:t>№ 62/447-VI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Семей от 3 марта 2020 года № 49/334-VI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Семей от 23 декабря 2019 года № 47/310-VI "О бюджете города Семей на 2020-2022 годы" (зарегистрировано в Реестре государственной регистрации нормативных правовых актов за № 6768), маслихат города Семей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Семей от 30 декабря 2019 года № 48/322-VI "О бюджете Достыкского сельского округа на 2020-2022 годы" (зарегистрировано в Реестре государственной регистрации нормативных правовых актов за № 6687, опубликовано в Эталонном контрольном банке нормативных правовых актов Республики Казахстан в электронном виде 3 февраля 2020 года),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"Утвердить бюджет Достыкского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32 314,0 тысяч тенге: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1 850,0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663,9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29 800,1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32 314,0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Родионов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Акжалов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19 марта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50/360-VI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48/322-VI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Достыкского сельского округа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32 314,0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29 800,1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29 800,1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29 800,1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457"/>
        <w:gridCol w:w="34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32 314,0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21 565,0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21 565,0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21 565,0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21 087,0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7 691,0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7 691,0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7 691,0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7 691,0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3 058,0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3 058,0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3 058,0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3 058,0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