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0b310" w14:textId="e30b3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на 2020 год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города Семей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Восточно-Казахстанской области от 3 марта 2020 года № 49/335-VI. Зарегистрировано Департаментом юстиции Восточно-Казахстанской области 17 марта 2020 года № 6771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в редакции решения маслихата города Семей Восточно-Казахстанской области от 30.10.2020 </w:t>
      </w:r>
      <w:r>
        <w:rPr>
          <w:rFonts w:ascii="Times New Roman"/>
          <w:b w:val="false"/>
          <w:i w:val="false"/>
          <w:color w:val="ff0000"/>
          <w:sz w:val="28"/>
        </w:rPr>
        <w:t>№ 57/411-VI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пунктом 6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за номером 9946), маслихат города Семей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маслихата города Семей Восточно - Казахстанской области от 30.10.2020 </w:t>
      </w:r>
      <w:r>
        <w:rPr>
          <w:rFonts w:ascii="Times New Roman"/>
          <w:b w:val="false"/>
          <w:i w:val="false"/>
          <w:color w:val="000000"/>
          <w:sz w:val="28"/>
        </w:rPr>
        <w:t>№ 57/411-VI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в 2020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города Семей, следующие меры социальной поддержки: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города Семей Восточно - Казахстанской области от 30.10.2020 </w:t>
      </w:r>
      <w:r>
        <w:rPr>
          <w:rFonts w:ascii="Times New Roman"/>
          <w:b w:val="false"/>
          <w:i w:val="false"/>
          <w:color w:val="000000"/>
          <w:sz w:val="28"/>
        </w:rPr>
        <w:t>№ 57/411-VI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Родионов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