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8584" w14:textId="6898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Нарын (левый берег) и ручья без названия (правый берег) в створе испрашиваемого земельного участка, расположенного в 0,9 км севернее села Кокбастау Катон-Карагайского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24 декабря 2020 года № 463. Зарегистрировано Департаментом юстиции Восточно-Казахстанской области 28 декабря 2020 года № 8058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Нарын (левый берег) и ручья без названия (правый берег) в створе испрашиваемого земельного участка, расположенного в 0,9 км севернее села Кокбастау Катон-Карагайского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Нарын (левый берег) и ручья без названия (правый берег) в створе испрашиваемого земельного участка, расположенного в 0,9 км севернее села Кокбастау Катон-Карагайского района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Катон-Карагайского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463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Нарын (левый берег) и ручья без названия (правый берег) в створе испрашиваемого земельного участка, расположенного в 0,9 км севернее села Кокбастау Катон-Карагайского района Восточно-Казахстанской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7"/>
        <w:gridCol w:w="1529"/>
        <w:gridCol w:w="1529"/>
        <w:gridCol w:w="1867"/>
        <w:gridCol w:w="1530"/>
        <w:gridCol w:w="1530"/>
        <w:gridCol w:w="1868"/>
      </w:tblGrid>
      <w:tr>
        <w:trPr>
          <w:trHeight w:val="30" w:hRule="atLeast"/>
        </w:trPr>
        <w:tc>
          <w:tcPr>
            <w:tcW w:w="2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ность, км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Нарын (левый берег) и ручей без названия (правый берег),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рассматриваемого створа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46-520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2,225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46-520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