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5f3" w14:textId="8dcb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безымянных ручьев № 1 и № 2 в створе земельного участка, расположенного в 4,9 км северо – западнее поселка Новая Бухтарма района Алтай Восточно – 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457. Зарегистрировано Департаментом юстиции Восточно-Казахстанской области 28 декабря 2020 года № 8052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безымянных ручьев № 1 и № 2 в створе земельного участка (учетный квартал 05-070-053), расположенного в 4,9 км северо – западнее поселка Новая Бухтарма района Алтай Восточно –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безымянных ручьев № 1 и № 2 в створе земельного участка (учетный квартал 05-070-053), расположенного в 4,9 км северо – западнее поселка Новая Бухтарма района Алтай Восточно – 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безымянных ручьев № 1 и № 2 в створе земельного участка (учетный квартал 05-070-053), расположенного в 4,9 км северо – западнее поселка Новая Бухтарма района Алтай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2061"/>
        <w:gridCol w:w="1284"/>
        <w:gridCol w:w="1479"/>
        <w:gridCol w:w="2062"/>
        <w:gridCol w:w="2062"/>
        <w:gridCol w:w="1090"/>
      </w:tblGrid>
      <w:tr>
        <w:trPr>
          <w:trHeight w:val="30" w:hRule="atLeast"/>
        </w:trPr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 № 1, в пределах рассматриваемого створа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ручей № 2, в пределах рассматриваемого створа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