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b06f" w14:textId="b98b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22 июля 2020 года № 244 "Об утверждении государственного образовательного заказа на подготовку кадров с техническим и профессиональным, послесредним образованием и перечня организаций образования, реализующих образовательные программы технического и профессионального, послесреднего образования на 2020-2021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22 октября 2020 года № 375. Зарегистрировано Департаментом юстиции Восточно-Казахстанской области 18 ноября 2020 года № 7836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(зарегистрирован в Реестре государственной регистрации нормативных правовых актов за номером 13418),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22 июля 2020 года № 244 "Об утверждении государственного образовательного заказа на подготовку кадров с техническим и профессиональным, послесредним образованием и перечня организаций образования, реализующих образовательные программы технического и профессионального, послесреднего образования на 2020-2021 учебный год" (зарегистрированное в Реестре государственной регистрации нормативных правовых актов за номером 7401, опубликованное в Эталонном контрольном банке нормативно правовых актов Республики Казахстан от 28 июля 2020 года в электронном виде)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области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социальной сферы.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"__"____2020 года №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2020-2021 учебный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3439"/>
        <w:gridCol w:w="1510"/>
        <w:gridCol w:w="1707"/>
        <w:gridCol w:w="1221"/>
        <w:gridCol w:w="349"/>
        <w:gridCol w:w="1415"/>
        <w:gridCol w:w="349"/>
        <w:gridCol w:w="1418"/>
        <w:gridCol w:w="350"/>
      </w:tblGrid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образования, реализующей образовательные программы технического и профессионального, послесреднего образования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 (к-во мест)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 (к-во мест)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образовательных программ технического и профессионального образования, предусматривающих подготовку квалифицированных рабочих кадров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"Педагогический колледж им. М.О. Ауэзова"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гуманитарный колледж имени Абая"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строительства"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"Музыкальное училище имени Мукана Тулебаева"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"Восточно-Казахстанское училище искусств имени народных артистов братьев Абдуллиных"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бизнеса и сервиса"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"Геологоразведочный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съемка, поиск и разведка месторождений полезных ископаемых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 месторождений полезных ископаемых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 поиска и разведки месторождений полезных ископаемых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рациональное использование природных ресурсов (по отраслям)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"Электротехнический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Ядерные реакторы и энергетические установки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транспорта"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Судостроение и техническое обслуживание судовых машин и механизмов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водного транспорта (по профилю)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"Высший колледж геодезии и картографии"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радиотехники и связи"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медицинской техники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"Семейский финансово-экономический колледж имени Рымбека Байсеитова"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"Индустриально-технологический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каз. 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технологический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"Государственный высший медицинский колледж имени Дуйсенби Калматаева города Семей"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"Усть-Каменогорский высший медицинский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"Усть-Каменогорский высший политехнический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каз,рус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"Усть-Каменогорский многопрофильный технологический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"Усть-Каменогорский колледж сферы обслуживания"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"Усть-Каменогорский колледж строительства"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"Риддерский аграрно-технический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"Политехнический колледж города Аягоз"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сельскохозяйственный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"Абайский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"Бескарагайский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"Бородулихинский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"Серебрянский технологический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"Глубоковский технический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"Глубоковский аграрный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"Зайсанский технологический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"Технологический колледж города Алтай"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"Сельскохозяйственный колледж района Алтай"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"Катон-Карагайский аграрно-технический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"Курчумский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"Урджарский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"Тарбагатайский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"Шемонаихинский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"Жарминский технологический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"Риддерский многопрофильный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"Самарский аграрно-технический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"Усть-Каменогорский колледж №1"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"Жарминский колледж № 1"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"Шемонайхинский колледж № 1"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"Восточный техническо-гуманитарный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"Усть-Каменогорский многопрофильный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имени Кумаша Нургалиева"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"Казахстанско-Корейский колледж "Квансон"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"Усть-Каменогорский колледж экономики и финансов"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"Колледж транспорта и безопасности жизнедеятельности"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"Техническо-экономический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"Восточно-Казахстанский технико-экономический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"Семейский многопрофильный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"Региональный спортивный колледж олимпийского резерва"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"Высший Колледж "Кайнар"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"Электронный колледж имени Жакии Чайжунусова"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"Гуманитарно-экономический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"Высший медицинский колледж "Авиценна"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"Медицинский колледж "Семей"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"Innovative college"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"Семей"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агробизнеса и экономики Казпотребсоюза"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"Усть-Каменогорский стоматологический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Стоматологическая ортопедия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"Технологический колледж города Семей"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колледж "Сферы обслуживания"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"Алтайский Высший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"Гуманитарно-технический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"Высший гуманитарно-юридический и технический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"___" ____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2020 года № 375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образования, реализующих образовательные программы технического и профессионального, послесреднего образования, в которых по условиям конкурса размещается государственный образовательный заказ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3852"/>
        <w:gridCol w:w="1691"/>
        <w:gridCol w:w="1913"/>
        <w:gridCol w:w="1369"/>
        <w:gridCol w:w="391"/>
        <w:gridCol w:w="1585"/>
        <w:gridCol w:w="391"/>
        <w:gridCol w:w="501"/>
      </w:tblGrid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образования, реализующей образовательные программы ТиППО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 (к-во мест)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 (к-во мест)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по специальности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"Педагогический колледж им. М.О. Ауэзова"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"Восточно-Казахстанский гуманитарный колледж имени Абая"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"Колледж строительства"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"Музыкальное училище имени Мукана Тулебаева"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"Восточно-Казахстанское училище искусств имени народных артистов братьев Абдуллиных"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"Колледж бизнеса и сервиса"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"Геологоразведочный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съемка, поиск и разведка месторождений полезных ископаемых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 месторождений полезных ископаемых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 поиска и разведки месторождений полезных ископаемых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рациональное использование природных ресурсов (по отраслям)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"Электротехнический колледж"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Ядерные реакторы и энергетические установки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транспорта"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Судостроение и техническое обслуживание судовых машин и механизмов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автомобильного транспорта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водного транспорта (по профилю)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"Высший колледж геодезии и картографии"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радиотехники и связи"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медицинской техники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"Семейский финансово-экономический колледж имени Рымбека Байсеитова"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"Индустриально-технологический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каз. 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"Восточно-Казахстанский технологический колледж"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"Государственный высший медицинский колледж имени Дуйсенби Калматаева города Семей"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"Усть-Каменогорский высший медицинский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"Усть-Каменогорский высший политехнический колледж"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"Усть-Каменогорский многопрофильный технологический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"Усть-Каменогорский колледж сферы обслуживания"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"Усть-Каменогорский колледж строительства"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"Риддерский аграрно-технический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"Политехнический колледж города Аягоз"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сельскохозяйственный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"Абайский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"Бескарагайский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автомобильного трансп(орта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"Бородулихинский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"Серебрянский технологический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"Глубоковский технический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"Глубоковский аграрный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"Зайсанский технологический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"Технологический колледж города Алтай"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"Сельскохозяйственный колледж района Алтай"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"Катон-Карагайский аграрно-технический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"Курчумский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"Урджарский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"Тарбагатайский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"Шемонаихинский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"Жарминский технологический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"Риддерский многопрофильный колледж"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"Самарский аграрно-технический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"Усть-Каменогорский колледж №1"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"Жарминский колледж № 1"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"Шемонайхинский колледж № 1"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"Восточный техническо-гуманитарный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автомобильного транспорта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"Усть-Каменогорский многопрофильный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"Колледж имени Кумаша Нургалиева"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"Казахстанско-Корейский колледж "Квансон"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"Усть-Каменогорский колледж экономики и финансов"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Негосударственное учреждение "Колледж транспорта и безопасности жизнедеятельности"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"Техническо-экономический колледж"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"Восточно-Казахстанский технико-экономический колледж"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"Семейский многопрофильный колледж"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"Региональный спортивный колледж олимпийского резерва"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"Высший Колледж "Кайнар"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учреждение "Электронный колледж имени Жакии Чайжунусова"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"Гуманитарно-экономический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"Высший медицинский колледж "Авиценна"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"Медицинский колледж "Семей"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"Innovative college"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"Колледж "Семей"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агробизнеса и экономики Казпотребсоюза"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"Усть-Каменогорский стоматологический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Стоматологическая ортопедия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"Технологический колледж города Семей"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колледж "Сферы обслуживания"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"Алтайский Высший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"Гуманитарно-технический колледж"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автомобильного транспорта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"Высший гуманитарно-юридический и технический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