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e3cd" w14:textId="d8ce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Буланды, ручья Караайгыр и ручьев без названия №№ 1, 2 в створе земельного участка, предназначенного для реализации через аукцион для выпаса сельскохозяйственных животных на территории Курчумского района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 ноября 2020 года № 390. Зарегистрировано Департаментом юстиции Восточно-Казахстанской области 10 ноября 2020 года № 7783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реки Буланды, ручья Караайгыр и ручьев без названия № № 1, 2 в створе земельного участка, предназначенного для реализации через аукцион для выпаса сельскохозяйственных животных на территории Курчумского района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Буланды, ручья Караайгыр и ручьев без названия № № 1, 2 в створе земельного участка, предназначенного для реализации через аукцион для выпаса сельскохозяйственных животных на территории Курчумского района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Курчумского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М. Иманжанов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2020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2020 года № 390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Буланды, ручья Караайгыр и ручьев без названия №№ 1, 2 в створе земельного участка, предназначенного для реализации через аукцион для выпаса сельскохозяйственных животных на территории Курчумского района Восточно-Казахстанской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849"/>
        <w:gridCol w:w="2277"/>
        <w:gridCol w:w="1634"/>
        <w:gridCol w:w="1849"/>
        <w:gridCol w:w="1850"/>
        <w:gridCol w:w="1204"/>
      </w:tblGrid>
      <w:tr>
        <w:trPr>
          <w:trHeight w:val="30" w:hRule="atLeast"/>
        </w:trPr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 км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 км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Буланды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230,8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Караайгыр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Ручей без названия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Ручей без названия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левый берег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1,93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