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46b70" w14:textId="cf46b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реки Козловка (правый берег) и реки Секисовка (левый берег) в створе земельного участка для проектирования линии электроснабжения западнее села Малоубинка Глубоковского района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26 октября 2020 года № 377. Зарегистрировано Департаментом юстиции Восточно-Казахстанской области 28 октября 2020 года № 7728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водоохранные зоны и водоохранные полосы реки Козловка (правый берег) и реки Секисовка (левый берег) в створе земельного участка для проектирования линии электроснабжения западнее села Малоубинка Глубоковского района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реки Козловка (правый берег) и реки Секисовка (левый берег) в створе земельного участка для проектирования линии электроснабжения западнее села Малоубинка Глубоковского района Восточно-Казахстанской области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Глубоковского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Исполняющий обязанности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Ертисской бассейновой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использования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охране водных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по водным 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экологии, геологии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природных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 М. Иманжанов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 2020 года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2020 года № 377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реки Козловка (правый берег) и реки Секисовка (левый берег) в створе земельного участка для проектирования линии электроснабжения западнее села Малоубинка Глубоковского района Восточно-Казахстанской области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0"/>
        <w:gridCol w:w="1426"/>
        <w:gridCol w:w="2088"/>
        <w:gridCol w:w="2805"/>
        <w:gridCol w:w="1426"/>
        <w:gridCol w:w="1756"/>
        <w:gridCol w:w="929"/>
      </w:tblGrid>
      <w:tr>
        <w:trPr>
          <w:trHeight w:val="30" w:hRule="atLeast"/>
        </w:trPr>
        <w:tc>
          <w:tcPr>
            <w:tcW w:w="1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полосы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Козловка (правый берег) в пределах рассматриваемого створа</w:t>
            </w:r>
          </w:p>
        </w:tc>
        <w:tc>
          <w:tcPr>
            <w:tcW w:w="1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7,09</w:t>
            </w:r>
          </w:p>
        </w:tc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145,54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500-1280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3,03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5,27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Секисовка (левый берег) в пределах рассматриваемого 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