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0dc9" w14:textId="e670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для истоков ручья Кайракты и ручья без названия в створе земельного участка, предназначенного для реализации через аукцион для выпаса сельскохозяйственных животных на территории Курчумского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октября 2020 года № 370. Зарегистрировано Департаментом юстиции Восточно-Казахстанской области 23 октября 2020 года № 7713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для истоков ручья Кайракты и ручья без названия в створе земельного участка, предназначенного для реализации через аукцион для выпаса сельскохозяйственных животных на территории Курчумского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для истоков ручья Кайракты и ручья без названия в створе земельного участка, предназначенного для реализации через аукцион для выпаса сельскохозяйственных животных на территории Курчумского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370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для истоков ручья Кайракты и ручья без названия в створе земельного участка, предназначенного для реализации через аукцион для выпаса сельскохозяйственных животных на территории Курчумского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387"/>
        <w:gridCol w:w="2226"/>
        <w:gridCol w:w="3136"/>
        <w:gridCol w:w="1387"/>
        <w:gridCol w:w="1387"/>
        <w:gridCol w:w="1177"/>
      </w:tblGrid>
      <w:tr>
        <w:trPr>
          <w:trHeight w:val="3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Кайракты, в рассматриваемом створе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в рассматриваемом 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500-700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