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203f" w14:textId="8f82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Большая Поперечная (правый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2020 года № 298. Зарегистрировано Департаментом юстиции Восточно-Казахстанской области 3 сентября 2020 года № 7505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Большая Поперечная (правый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Большая Поперечная (правый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М. Иманжанов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298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Большая Поперечная (правый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