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3ece3" w14:textId="ca3ec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ручья без названия (левобережная сторона) в районе села Ушбулак, в створе испрашиваемого земельного участка, в Курчумском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27 июля 2020 года № 253. Зарегистрировано Департаментом юстиции Восточно-Казахстанской области 3 августа 2020 года № 7427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</w:t>
      </w:r>
      <w:r>
        <w:rPr>
          <w:rFonts w:ascii="Times New Roman"/>
          <w:b w:val="false"/>
          <w:i w:val="false"/>
          <w:color w:val="000000"/>
          <w:sz w:val="28"/>
        </w:rPr>
        <w:t>санитарно-гигиеническим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водоохранную зону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водоохранную полосу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ручья без названия (левобережная сторона) в районе села Ушбулак, в створе испрашиваемого земельного участка, в Курчумском районе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ручья без названия (левобережная сторона) в районе села Ушбулак, в створе испрашиваемого земельного участка,  в Курчумском районе Восточно-Казахстанской области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Курчумского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руководителя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экологии, геологии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_____________________ Е. Камбаров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"_____" _____________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2020 года № 253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ручья без названия  (левобережная сторона) в районе села Ушбулак, в створе испрашиваемого земельного участка, в Курчумском районе Восточно-Казахстанской области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2"/>
        <w:gridCol w:w="2024"/>
        <w:gridCol w:w="1382"/>
        <w:gridCol w:w="3847"/>
        <w:gridCol w:w="2024"/>
        <w:gridCol w:w="1061"/>
        <w:gridCol w:w="900"/>
      </w:tblGrid>
      <w:tr>
        <w:trPr>
          <w:trHeight w:val="30" w:hRule="atLeast"/>
        </w:trPr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названия, левобережная сторона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0,9767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319,7 - 601, 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0,9434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