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92e" w14:textId="a594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9 декабря 2016 года № 8/84-VI "Об утверждении Правил выдачи служебного удостоверения государственного учреждения "Аппарат Восточно-Казахстанского областного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июля 2020 года № 40/462-VI. Зарегистрировано Департаментом юстиции Восточно-Казахстанской области 22 июля 2020 года № 7382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Восточно-Казахстанский областной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8/84-VI "Об утверждении Правил выдачи служебного удостоверения государственного учреждения "Аппарат Восточно-Казахстанского областного маслихата" и его описания" (зарегистрировано в Реестре государственной регистрации нормативных правовых актов за № 4828, опубликовано в Эталонном контрольном банке нормативных правовых актов Республики Казахстан в электронном виде 26 января 2017 года, в газетах "Дидар" 28 января 2017 года № 11, "Рудный Алтай" 28 января 2017 года № 11) 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