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d14fb" w14:textId="cad14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водоохранных полос реки Пихтовка, ручьев без названия №№ 1-3 и родников №№ 1-3 в районе Алтай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23 июня 2020 года № 206. Зарегистрировано Департаментом юстиции Восточно-Казахстанской области 1 июля 2020 года № 7239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санитарно-гигиеническим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экологическим требованиям</w:t>
      </w:r>
      <w:r>
        <w:rPr>
          <w:rFonts w:ascii="Times New Roman"/>
          <w:b w:val="false"/>
          <w:i w:val="false"/>
          <w:color w:val="000000"/>
          <w:sz w:val="28"/>
        </w:rPr>
        <w:t>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водоохранные зоны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водоохранные полосы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реки Пихтовка, ручьев без названия №№ 1-3, и родников №№ 1-3 в районе Алтай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 реки Пихтовка, ручьев без названия №№ 1-3 и родников №№ 1-3 в районе Алтай Восточно-Казахстанской области согласно действующему законодательству Республики Казахстан.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района Алтай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</w:t>
      </w:r>
      <w:r>
        <w:rPr>
          <w:rFonts w:ascii="Times New Roman"/>
          <w:b w:val="false"/>
          <w:i w:val="false"/>
          <w:color w:val="000000"/>
          <w:sz w:val="28"/>
        </w:rPr>
        <w:t xml:space="preserve"> в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государственном земельном кадастре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для осуществления государственного контроля за использованием и охраной водного фонда и земельных ресурсов.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государственную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регистрацию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Исполняющий обязанности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Ертисской бассейновой инспекции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 регулированию использования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охране водных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Комитета по водным ресурсам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экологии, геологии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природных ресурсов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 Е. Камбаров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 _____________ 2020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2020 года № 206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водоохранные полосы реки Пихтовка, ручьев без названия </w:t>
      </w:r>
      <w:r>
        <w:br/>
      </w:r>
      <w:r>
        <w:rPr>
          <w:rFonts w:ascii="Times New Roman"/>
          <w:b/>
          <w:i w:val="false"/>
          <w:color w:val="000000"/>
        </w:rPr>
        <w:t>№№ 1-3 и родников №№ 1-3 в районе Алтай Восточно-Казахстанской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6"/>
        <w:gridCol w:w="2024"/>
        <w:gridCol w:w="1382"/>
        <w:gridCol w:w="2880"/>
        <w:gridCol w:w="2025"/>
        <w:gridCol w:w="1060"/>
        <w:gridCol w:w="1223"/>
      </w:tblGrid>
      <w:tr>
        <w:trPr>
          <w:trHeight w:val="30" w:hRule="atLeast"/>
        </w:trPr>
        <w:tc>
          <w:tcPr>
            <w:tcW w:w="1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полосы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Ширина,м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Пихтовка правобережная сторона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2,447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0,2378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1, правобережная сторона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2,3965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60,8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260,6-584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1, левобережная сторона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0,5158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2, левобережная сторона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0,882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162,6-500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0,5755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3, левобережная сторона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0,236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247-455,6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3, правобережная сторона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272,5-317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0,047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 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 2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0,235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100-191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0,169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 3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0,609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115-272,5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0,308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