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b5ad" w14:textId="753b5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21 декабря 2009 года № 17/225-IV"О ставках платы за пользование водными ресурсами поверхностных источников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15 июня 2020 года № 39/453-VI. Зарегистрировано Департаментом юстиции Восточно-Казахстанской области 26 июня 2020 года № 7222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 от 23 января 2001 года "О местном государственном управлении и самоуправлении в Республике Казахстан", Восточно-Казахстанский областной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21 декабря 2009 года № 17/225-IV "О ставках платы за пользование водными ресурсами поверхностных источников Восточно-Казахстанской области" (зарегистрировано в Реестре государственной регистрации нормативных правовых актов за № 2523, опубликовано в газетах "Дидар" от 1 февраля  2010 года, "Рудный Алтай" от 2 февраля 2010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Абитаев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39/453-VI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"21" декабря 2009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17/225-IV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Восточно-Казахстанской области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2751"/>
        <w:gridCol w:w="4380"/>
        <w:gridCol w:w="3383"/>
      </w:tblGrid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платы, тенге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363,9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321,7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м3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кВт.час.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 км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